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1644"/>
        <w:gridCol w:w="1577"/>
        <w:gridCol w:w="3685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3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bookmarkStart w:id="0" w:name="_GoBack" w:displacedByCustomXml="prev"/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  <w:bookmarkEnd w:id="0" w:displacedByCustomXml="next"/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4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AC3035" w:rsidRPr="000D1683" w14:paraId="74816B25" w14:textId="77777777" w:rsidTr="00AC3035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AC3035" w:rsidRPr="000D1683" w:rsidRDefault="00AC3035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sdt>
          <w:sdtPr>
            <w:rPr>
              <w:rStyle w:val="Style2"/>
              <w:rFonts w:cs="Arial"/>
              <w:color w:val="808080" w:themeColor="background1" w:themeShade="80"/>
              <w:szCs w:val="20"/>
            </w:rPr>
            <w:id w:val="-1461263811"/>
            <w:placeholder>
              <w:docPart w:val="DefaultPlaceholder_-1854013440"/>
            </w:placeholder>
            <w:text/>
          </w:sdtPr>
          <w:sdtEndPr>
            <w:rPr>
              <w:rStyle w:val="Style2"/>
            </w:rPr>
          </w:sdtEndPr>
          <w:sdtContent>
            <w:tc>
              <w:tcPr>
                <w:tcW w:w="9922" w:type="dxa"/>
                <w:gridSpan w:val="7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466B8E99" w14:textId="66C2A652" w:rsidR="00AC3035" w:rsidRPr="00EA6C0C" w:rsidRDefault="00AC3035" w:rsidP="0047621E">
                <w:pPr>
                  <w:spacing w:after="0" w:line="280" w:lineRule="exact"/>
                  <w:rPr>
                    <w:rStyle w:val="Style2"/>
                    <w:rFonts w:cs="Arial"/>
                    <w:color w:val="808080" w:themeColor="background1" w:themeShade="80"/>
                    <w:szCs w:val="20"/>
                  </w:rPr>
                </w:pPr>
                <w:r w:rsidRPr="00EA6C0C">
                  <w:rPr>
                    <w:rStyle w:val="Style2"/>
                    <w:rFonts w:cs="Arial"/>
                    <w:color w:val="808080" w:themeColor="background1" w:themeShade="80"/>
                    <w:szCs w:val="20"/>
                  </w:rPr>
                  <w:t>………………………………………</w:t>
                </w:r>
                <w:r>
                  <w:rPr>
                    <w:rStyle w:val="Style2"/>
                    <w:rFonts w:cs="Arial"/>
                    <w:color w:val="808080" w:themeColor="background1" w:themeShade="80"/>
                    <w:szCs w:val="20"/>
                  </w:rPr>
                  <w:t>………………………………………………………………………………………</w:t>
                </w:r>
              </w:p>
            </w:tc>
          </w:sdtContent>
        </w:sdt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6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6337D7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3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25"/>
        <w:gridCol w:w="69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1978DB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6" w:type="pct"/>
            <w:gridSpan w:val="2"/>
            <w:shd w:val="clear" w:color="auto" w:fill="FFFFFF" w:themeFill="background1"/>
            <w:vAlign w:val="center"/>
          </w:tcPr>
          <w:p w14:paraId="5A85A3A9" w14:textId="47454AC7" w:rsidR="006518D4" w:rsidRPr="00840171" w:rsidRDefault="006337D7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cs="Arial" w:hint="eastAsia"/>
                    <w:b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7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3651D101" w:rsidR="006518D4" w:rsidRPr="000D1683" w:rsidRDefault="006337D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cs="Arial" w:hint="eastAsia"/>
                    <w:b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5F943254" w:rsidR="006518D4" w:rsidRPr="000D1683" w:rsidRDefault="006337D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cs="Arial" w:hint="eastAsia"/>
                    <w:b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1978DB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9"/>
            <w:shd w:val="clear" w:color="auto" w:fill="FFFFFF" w:themeFill="background1"/>
            <w:vAlign w:val="center"/>
          </w:tcPr>
          <w:p w14:paraId="7221EA13" w14:textId="480C2C58" w:rsidR="001C4E84" w:rsidRPr="00EA6C0C" w:rsidRDefault="006337D7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cs="Arial" w:hint="eastAsia"/>
                    <w:color w:val="808080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2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7"/>
            <w:shd w:val="clear" w:color="auto" w:fill="FFFFFF" w:themeFill="background1"/>
            <w:vAlign w:val="center"/>
          </w:tcPr>
          <w:p w14:paraId="02AB9D65" w14:textId="3A9ECF42" w:rsidR="005C6610" w:rsidRPr="00840171" w:rsidRDefault="006337D7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1484544400"/>
                <w:placeholder>
                  <w:docPart w:val="DefaultPlaceholder_-1854013440"/>
                </w:placeholder>
                <w:text/>
              </w:sdtPr>
              <w:sdtEndPr/>
              <w:sdtContent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  <w:r w:rsidR="00E04D17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1953079738"/>
                <w:placeholder>
                  <w:docPart w:val="DefaultPlaceholder_-1854013437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5C6610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_ _ / _ _ /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  <w:r w:rsidR="00E04D17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217969209"/>
                <w:placeholder>
                  <w:docPart w:val="DefaultPlaceholder_-1854013437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5C6610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_ _ / _ _ /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  <w:r w:rsidR="00E04D17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</w:sdtContent>
            </w:sdt>
          </w:p>
          <w:p w14:paraId="4A3B50C0" w14:textId="0EB781B9" w:rsidR="00AC3035" w:rsidRDefault="006337D7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hint="eastAsia"/>
                    <w:b/>
                    <w:caps/>
                    <w:sz w:val="20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</w:t>
            </w:r>
            <w:r w:rsidR="00AC3035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à ….…….% ( quo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t</w:t>
            </w:r>
            <w:r w:rsidR="00AC3035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ité du t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emps </w:t>
            </w:r>
            <w:r w:rsidR="00AC3035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de travail)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1960902602"/>
                <w:placeholder>
                  <w:docPart w:val="DefaultPlaceholder_-1854013437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5C6610" w:rsidRPr="003316FB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_ _ / _ _ /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  <w:r w:rsidR="00E04D17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</w:sdtContent>
            </w:sdt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  <w:p w14:paraId="14AAC1A6" w14:textId="1618114E" w:rsidR="005C6610" w:rsidRPr="003316FB" w:rsidRDefault="005C6610" w:rsidP="00AC3035">
            <w:pPr>
              <w:pStyle w:val="Paragraphedeliste"/>
              <w:spacing w:after="120"/>
              <w:ind w:left="32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r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1756939304"/>
                <w:placeholder>
                  <w:docPart w:val="DefaultPlaceholder_-1854013437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3316FB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_ _ / _ _ /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  <w:r w:rsidR="00E04D17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 xml:space="preserve"> </w:t>
                </w:r>
                <w:r w:rsidR="00E04D17" w:rsidRPr="00840171">
                  <w:rPr>
                    <w:rFonts w:ascii="Arial" w:eastAsiaTheme="minorHAnsi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</w:sdtContent>
            </w:sdt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8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0AF151D" w14:textId="6EDC31DE" w:rsidR="00EE7264" w:rsidRDefault="006337D7">
            <w:pPr>
              <w:spacing w:after="12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FD0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1498609152"/>
                <w:placeholder>
                  <w:docPart w:val="DefaultPlaceholder_-1854013437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B52C03" w:rsidRPr="00840171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 xml:space="preserve">_ _ / _ _ / </w:t>
                </w:r>
                <w:r w:rsidR="00E04D17" w:rsidRPr="00840171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  <w:r w:rsidR="00E04D17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 xml:space="preserve"> </w:t>
                </w:r>
                <w:r w:rsidR="00E04D17" w:rsidRPr="00840171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</w:sdtContent>
            </w:sdt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700457269"/>
                <w:placeholder>
                  <w:docPart w:val="DefaultPlaceholder_-1854013437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B52C03" w:rsidRPr="00840171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 xml:space="preserve">_ _ / _ _ / </w:t>
                </w:r>
                <w:r w:rsidR="00E04D17" w:rsidRPr="00840171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  <w:r w:rsidR="00E04D17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 xml:space="preserve"> </w:t>
                </w:r>
                <w:r w:rsidR="00E04D17" w:rsidRPr="00840171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>_ _</w:t>
                </w:r>
              </w:sdtContent>
            </w:sdt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pour un nombre de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551812398"/>
                <w:placeholder>
                  <w:docPart w:val="DefaultPlaceholder_-1854013440"/>
                </w:placeholder>
                <w:text/>
              </w:sdtPr>
              <w:sdtEndPr/>
              <w:sdtContent>
                <w:r w:rsidR="00AC3035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>…..</w:t>
                </w:r>
              </w:sdtContent>
            </w:sdt>
            <w:r w:rsidR="00AC3035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jours par semaine</w:t>
            </w:r>
          </w:p>
          <w:p w14:paraId="5445797C" w14:textId="2A046910" w:rsidR="00AC3035" w:rsidRPr="00840171" w:rsidRDefault="00AC3035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 xml:space="preserve">                                               Ou pour un nombre total de jours : </w:t>
            </w:r>
            <w:sdt>
              <w:sdtPr>
                <w:rPr>
                  <w:rFonts w:ascii="Arial" w:hAnsi="Arial" w:cs="Arial"/>
                  <w:color w:val="454545" w:themeColor="accent6" w:themeShade="80"/>
                  <w:szCs w:val="20"/>
                </w:rPr>
                <w:id w:val="209620979"/>
                <w:placeholder>
                  <w:docPart w:val="DefaultPlaceholder_-1854013440"/>
                </w:placeholder>
                <w:text/>
              </w:sdtPr>
              <w:sdtEndPr/>
              <w:sdtContent>
                <w:r>
                  <w:rPr>
                    <w:rFonts w:ascii="Arial" w:hAnsi="Arial" w:cs="Arial"/>
                    <w:color w:val="454545" w:themeColor="accent6" w:themeShade="80"/>
                    <w:szCs w:val="20"/>
                  </w:rPr>
                  <w:t>………………</w:t>
                </w:r>
              </w:sdtContent>
            </w:sdt>
          </w:p>
        </w:tc>
      </w:tr>
      <w:tr w:rsidR="00A166E8" w:rsidRPr="0088241D" w14:paraId="1DC3980E" w14:textId="77777777" w:rsidTr="001978DB">
        <w:trPr>
          <w:trHeight w:val="454"/>
          <w:jc w:val="center"/>
        </w:trPr>
        <w:tc>
          <w:tcPr>
            <w:tcW w:w="1511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sdt>
          <w:sdtPr>
            <w:rPr>
              <w:rFonts w:ascii="Arial" w:hAnsi="Arial" w:cs="Arial"/>
              <w:color w:val="454545" w:themeColor="accent6" w:themeShade="80"/>
              <w:sz w:val="20"/>
              <w:szCs w:val="20"/>
            </w:rPr>
            <w:id w:val="127990939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3489" w:type="pct"/>
                <w:gridSpan w:val="15"/>
                <w:tcBorders>
                  <w:top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0763E136" w14:textId="70451ADF" w:rsidR="001C4E84" w:rsidRPr="0088241D" w:rsidRDefault="00EA6C0C" w:rsidP="0088241D">
                <w:pPr>
                  <w:pStyle w:val="tiquettes"/>
                  <w:spacing w:line="240" w:lineRule="auto"/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</w:pPr>
                <w:r w:rsidRPr="0088241D">
                  <w:rPr>
                    <w:rFonts w:ascii="Arial" w:hAnsi="Arial" w:cs="Arial"/>
                    <w:color w:val="454545" w:themeColor="accent6" w:themeShade="80"/>
                    <w:sz w:val="20"/>
                    <w:szCs w:val="20"/>
                  </w:rPr>
                  <w:t>…………………………………………………………………………………………...</w:t>
                </w:r>
              </w:p>
            </w:tc>
          </w:sdtContent>
        </w:sdt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Cs w:val="20"/>
            </w:rPr>
            <w:id w:val="-359743405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335" w:type="pct"/>
                <w:gridSpan w:val="18"/>
                <w:shd w:val="clear" w:color="auto" w:fill="FFFFFF" w:themeFill="background1"/>
                <w:vAlign w:val="center"/>
              </w:tcPr>
              <w:p w14:paraId="56FDA083" w14:textId="6FC50B1A" w:rsidR="009E509B" w:rsidRPr="009E509B" w:rsidRDefault="009E509B" w:rsidP="009E509B">
                <w:pPr>
                  <w:spacing w:after="0" w:line="240" w:lineRule="auto"/>
                  <w:rPr>
                    <w:rFonts w:ascii="Arial" w:hAnsi="Arial" w:cs="Arial"/>
                    <w:color w:val="808080" w:themeColor="background1" w:themeShade="80"/>
                    <w:szCs w:val="20"/>
                  </w:rPr>
                </w:pPr>
                <w:r w:rsidRPr="009E509B">
                  <w:rPr>
                    <w:rFonts w:ascii="Arial" w:hAnsi="Arial" w:cs="Arial"/>
                    <w:color w:val="808080" w:themeColor="background1" w:themeShade="80"/>
                    <w:szCs w:val="20"/>
                  </w:rPr>
                  <w:t>……………………………………………………………………………………………………..</w:t>
                </w:r>
              </w:p>
            </w:tc>
          </w:sdtContent>
        </w:sdt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4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6337D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3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45B21EED" w:rsidR="00A166E8" w:rsidRPr="000D1683" w:rsidRDefault="006337D7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78DB">
                  <w:rPr>
                    <w:rFonts w:ascii="MS Gothic" w:eastAsia="MS Gothic" w:hAnsi="MS Gothic" w:cs="Arial" w:hint="eastAsia"/>
                    <w:b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16243DE6" w:rsidR="00A166E8" w:rsidRPr="00840171" w:rsidRDefault="006337D7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78DB">
                  <w:rPr>
                    <w:rFonts w:ascii="MS Gothic" w:eastAsia="MS Gothic" w:hAnsi="MS Gothic" w:cs="Arial" w:hint="eastAsia"/>
                    <w:b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6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sdt>
          <w:sdtPr>
            <w:rPr>
              <w:rFonts w:ascii="Arial" w:hAnsi="Arial" w:cs="Arial"/>
              <w:noProof/>
              <w:color w:val="454545" w:themeColor="accent6" w:themeShade="80"/>
              <w:sz w:val="20"/>
              <w:szCs w:val="20"/>
              <w:lang w:eastAsia="fr-FR"/>
            </w:rPr>
            <w:id w:val="209913777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3424" w:type="pct"/>
                <w:gridSpan w:val="13"/>
                <w:tcBorders>
                  <w:top w:val="nil"/>
                </w:tcBorders>
                <w:shd w:val="clear" w:color="auto" w:fill="FFFFFF" w:themeFill="background1"/>
                <w:vAlign w:val="center"/>
              </w:tcPr>
              <w:p w14:paraId="5F42B251" w14:textId="3E758C2E" w:rsidR="001A2474" w:rsidRPr="0088241D" w:rsidRDefault="001A2474" w:rsidP="0047621E">
                <w:pPr>
                  <w:pStyle w:val="tiquettes"/>
                  <w:spacing w:line="240" w:lineRule="auto"/>
                  <w:rPr>
                    <w:rFonts w:ascii="Arial" w:hAnsi="Arial" w:cs="Arial"/>
                    <w:noProof/>
                    <w:color w:val="454545" w:themeColor="accent6" w:themeShade="80"/>
                    <w:sz w:val="20"/>
                    <w:szCs w:val="20"/>
                    <w:lang w:eastAsia="fr-FR"/>
                  </w:rPr>
                </w:pPr>
                <w:r w:rsidRPr="0088241D">
                  <w:rPr>
                    <w:rFonts w:ascii="Arial" w:hAnsi="Arial" w:cs="Arial"/>
                    <w:noProof/>
                    <w:color w:val="454545" w:themeColor="accent6" w:themeShade="80"/>
                    <w:sz w:val="20"/>
                    <w:szCs w:val="20"/>
                    <w:lang w:eastAsia="fr-FR"/>
                  </w:rPr>
                  <w:t>…………………………………………………………………………………………...</w:t>
                </w:r>
              </w:p>
            </w:tc>
          </w:sdtContent>
        </w:sdt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Cs w:val="20"/>
            </w:rPr>
            <w:id w:val="149881765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335" w:type="pct"/>
                <w:gridSpan w:val="18"/>
                <w:shd w:val="clear" w:color="auto" w:fill="FFFFFF" w:themeFill="background1"/>
                <w:vAlign w:val="center"/>
              </w:tcPr>
              <w:p w14:paraId="0F7734B5" w14:textId="1A492E09" w:rsidR="009E509B" w:rsidRPr="009E509B" w:rsidRDefault="009E509B" w:rsidP="0047621E">
                <w:pPr>
                  <w:spacing w:after="0" w:line="240" w:lineRule="auto"/>
                  <w:rPr>
                    <w:rFonts w:ascii="Arial" w:hAnsi="Arial" w:cs="Arial"/>
                    <w:color w:val="808080" w:themeColor="background1" w:themeShade="80"/>
                    <w:szCs w:val="20"/>
                  </w:rPr>
                </w:pPr>
                <w:r w:rsidRPr="009E509B">
                  <w:rPr>
                    <w:rFonts w:ascii="Arial" w:hAnsi="Arial" w:cs="Arial"/>
                    <w:color w:val="808080" w:themeColor="background1" w:themeShade="80"/>
                    <w:szCs w:val="20"/>
                  </w:rPr>
                  <w:t>……………………………………………………………………………………………………..</w:t>
                </w:r>
              </w:p>
            </w:tc>
          </w:sdtContent>
        </w:sdt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4"/>
            <w:shd w:val="clear" w:color="auto" w:fill="FFFFFF" w:themeFill="background1"/>
            <w:vAlign w:val="center"/>
          </w:tcPr>
          <w:p w14:paraId="1EACE429" w14:textId="77777777" w:rsidR="00BF31B8" w:rsidRPr="000D1683" w:rsidRDefault="006337D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6"/>
            <w:shd w:val="clear" w:color="auto" w:fill="FFFFFF" w:themeFill="background1"/>
            <w:vAlign w:val="center"/>
          </w:tcPr>
          <w:p w14:paraId="32F1DC35" w14:textId="5DA047D2" w:rsidR="006B40B0" w:rsidRPr="000D1683" w:rsidRDefault="006337D7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id w:val="-773865321"/>
                <w:placeholder>
                  <w:docPart w:val="DefaultPlaceholder_-1854013440"/>
                </w:placeholder>
                <w:text/>
              </w:sdtPr>
              <w:sdtEndPr/>
              <w:sdtContent>
                <w:r w:rsidR="006B40B0" w:rsidRPr="000D1683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>_ _ _</w:t>
                </w:r>
              </w:sdtContent>
            </w:sdt>
            <w:r w:rsidR="006B40B0"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79D5E3DC" w:rsidR="006B40B0" w:rsidRPr="000D1683" w:rsidRDefault="006337D7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id w:val="992376218"/>
                <w:placeholder>
                  <w:docPart w:val="DefaultPlaceholder_-1854013440"/>
                </w:placeholder>
                <w:text/>
              </w:sdtPr>
              <w:sdtEndPr/>
              <w:sdtContent>
                <w:r w:rsidR="006B40B0" w:rsidRPr="000D1683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>_ _ _</w:t>
                </w:r>
              </w:sdtContent>
            </w:sdt>
            <w:r w:rsidR="006B40B0"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7764B5DC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r w:rsidR="003B7AAC" w:rsidRPr="00840171">
        <w:rPr>
          <w:rFonts w:ascii="Arial" w:hAnsi="Arial" w:cs="Arial"/>
          <w:i/>
          <w:sz w:val="16"/>
          <w:szCs w:val="18"/>
        </w:rPr>
        <w:t>DGFiP</w:t>
      </w:r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2B3C0EE2" w14:textId="77777777" w:rsidR="00707BFA" w:rsidRDefault="00707BFA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0B49D9FA" w:rsidR="00D41E30" w:rsidRPr="00391AD9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 w:rsidRPr="00391AD9">
        <w:rPr>
          <w:rFonts w:ascii="Arial" w:hAnsi="Arial" w:cs="Arial"/>
          <w:b/>
          <w:i/>
          <w:color w:val="FF000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60242043" w:rsidR="00E958FA" w:rsidRDefault="006337D7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-1007667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67EC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E958FA"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E958FA" w:rsidRPr="002D45E1">
        <w:rPr>
          <w:rFonts w:ascii="Arial" w:hAnsi="Arial" w:cs="Arial"/>
          <w:sz w:val="20"/>
          <w:szCs w:val="20"/>
        </w:rPr>
        <w:t>J’a</w:t>
      </w:r>
      <w:r w:rsidR="00E958FA" w:rsidRPr="008F6A81">
        <w:t>i</w:t>
      </w:r>
      <w:r w:rsidR="00E958FA"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 w:rsidR="00E958FA">
        <w:rPr>
          <w:rFonts w:ascii="Arial" w:hAnsi="Arial" w:cs="Arial"/>
          <w:bCs/>
          <w:sz w:val="20"/>
          <w:szCs w:val="20"/>
        </w:rPr>
        <w:t>01/01</w:t>
      </w:r>
      <w:r w:rsidR="00E958FA"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="00E958FA" w:rsidRPr="008F6A81">
        <w:rPr>
          <w:rFonts w:ascii="Arial" w:hAnsi="Arial" w:cs="Arial"/>
          <w:bCs/>
          <w:sz w:val="20"/>
          <w:szCs w:val="20"/>
        </w:rPr>
        <w:t>au</w:t>
      </w:r>
      <w:r w:rsidR="00E958FA">
        <w:rPr>
          <w:rFonts w:ascii="Arial" w:hAnsi="Arial" w:cs="Arial"/>
          <w:bCs/>
          <w:sz w:val="20"/>
          <w:szCs w:val="20"/>
        </w:rPr>
        <w:t xml:space="preserve"> 3</w:t>
      </w:r>
      <w:r w:rsidR="00E958FA" w:rsidRPr="008F6A81">
        <w:rPr>
          <w:rFonts w:ascii="Arial" w:hAnsi="Arial" w:cs="Arial"/>
          <w:bCs/>
          <w:sz w:val="20"/>
          <w:szCs w:val="20"/>
        </w:rPr>
        <w:t>1</w:t>
      </w:r>
      <w:r w:rsidR="00E958FA">
        <w:rPr>
          <w:rFonts w:ascii="Arial" w:hAnsi="Arial" w:cs="Arial"/>
          <w:bCs/>
          <w:sz w:val="20"/>
          <w:szCs w:val="20"/>
        </w:rPr>
        <w:t>/12/</w:t>
      </w:r>
      <w:r w:rsidR="00391AD9">
        <w:rPr>
          <w:rFonts w:ascii="Arial" w:hAnsi="Arial" w:cs="Arial"/>
          <w:color w:val="454545" w:themeColor="accent6" w:themeShade="80"/>
          <w:sz w:val="20"/>
          <w:szCs w:val="20"/>
        </w:rPr>
        <w:t>2025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672F6CDD" w:rsidR="00E958FA" w:rsidRDefault="006337D7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-2022693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67EC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E958FA"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E958FA" w:rsidRPr="002D45E1">
        <w:rPr>
          <w:rFonts w:ascii="Arial" w:hAnsi="Arial" w:cs="Arial"/>
          <w:sz w:val="20"/>
          <w:szCs w:val="20"/>
        </w:rPr>
        <w:t>Je</w:t>
      </w:r>
      <w:r w:rsidR="00E958FA" w:rsidRPr="002D45E1">
        <w:rPr>
          <w:rFonts w:ascii="Arial" w:hAnsi="Arial" w:cs="Arial"/>
          <w:bCs/>
          <w:sz w:val="20"/>
          <w:szCs w:val="20"/>
        </w:rPr>
        <w:t xml:space="preserve"> n</w:t>
      </w:r>
      <w:r w:rsidR="00E958FA"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 w:rsidR="00E958FA">
        <w:rPr>
          <w:rFonts w:ascii="Arial" w:hAnsi="Arial" w:cs="Arial"/>
          <w:bCs/>
          <w:sz w:val="20"/>
          <w:szCs w:val="20"/>
        </w:rPr>
        <w:t xml:space="preserve">01/01 </w:t>
      </w:r>
      <w:r w:rsidR="00E958FA" w:rsidRPr="008F6A81">
        <w:rPr>
          <w:rFonts w:ascii="Arial" w:hAnsi="Arial" w:cs="Arial"/>
          <w:bCs/>
          <w:sz w:val="20"/>
          <w:szCs w:val="20"/>
        </w:rPr>
        <w:t>au</w:t>
      </w:r>
      <w:r w:rsidR="00E958FA">
        <w:rPr>
          <w:rFonts w:ascii="Arial" w:hAnsi="Arial" w:cs="Arial"/>
          <w:bCs/>
          <w:sz w:val="20"/>
          <w:szCs w:val="20"/>
        </w:rPr>
        <w:t xml:space="preserve"> 3</w:t>
      </w:r>
      <w:r w:rsidR="00E958FA" w:rsidRPr="008F6A81">
        <w:rPr>
          <w:rFonts w:ascii="Arial" w:hAnsi="Arial" w:cs="Arial"/>
          <w:bCs/>
          <w:sz w:val="20"/>
          <w:szCs w:val="20"/>
        </w:rPr>
        <w:t>1</w:t>
      </w:r>
      <w:r w:rsidR="00E958FA">
        <w:rPr>
          <w:rFonts w:ascii="Arial" w:hAnsi="Arial" w:cs="Arial"/>
          <w:bCs/>
          <w:sz w:val="20"/>
          <w:szCs w:val="20"/>
        </w:rPr>
        <w:t>/12/</w:t>
      </w:r>
      <w:r w:rsidR="00391AD9">
        <w:rPr>
          <w:rFonts w:ascii="Arial" w:hAnsi="Arial" w:cs="Arial"/>
          <w:color w:val="454545" w:themeColor="accent6" w:themeShade="80"/>
          <w:sz w:val="20"/>
          <w:szCs w:val="20"/>
        </w:rPr>
        <w:t>2025</w:t>
      </w:r>
      <w:r w:rsidR="00E958FA"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1F0EE6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1F0EE6" w:rsidRPr="008F6A81" w:rsidRDefault="001F0EE6" w:rsidP="001F0EE6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5CD0AA96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939956385"/>
                <w:placeholder>
                  <w:docPart w:val="7AC49653C26C415AA5FD7F5AB6FAF908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63322B20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760882681"/>
                <w:placeholder>
                  <w:docPart w:val="99E9ABF4610C482DAC7F33A649E3408D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343BB027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822025765"/>
                <w:placeholder>
                  <w:docPart w:val="01D9EF9FB03143288F4926233F03DFE0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434BF4CB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1060436809"/>
                <w:placeholder>
                  <w:docPart w:val="5998309C0CF644F8B331FFC063EF2527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1F1F3AB8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883635842"/>
                <w:placeholder>
                  <w:docPart w:val="65DA897C960F441880B24A27BFEBE564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A2553B5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695531588"/>
                <w:placeholder>
                  <w:docPart w:val="91A175455F894042B7961916E8914B01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315F20C2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1081328131"/>
                <w:placeholder>
                  <w:docPart w:val="D3AA58856363452985D168D9C3543925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259C6B3F" w:rsidR="001F0EE6" w:rsidRPr="008F6A81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595468982"/>
                <w:placeholder>
                  <w:docPart w:val="85E4AA66EC79497BA92CCD258479518B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18287392" w:rsidR="001F0EE6" w:rsidRPr="006806E9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420644522"/>
                <w:placeholder>
                  <w:docPart w:val="EF120E69778D478AB71FCA752B74A995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2D53FD87" w:rsidR="001F0EE6" w:rsidRPr="006806E9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890762242"/>
                <w:placeholder>
                  <w:docPart w:val="4193EA8C9BF64C51A396B055C8035C73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EA0661F" w:rsidR="001F0EE6" w:rsidRPr="006806E9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1282922664"/>
                <w:placeholder>
                  <w:docPart w:val="2E64889A3236496A9A36422BDB643375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0EEE3AC2" w:rsidR="001F0EE6" w:rsidRPr="006806E9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960941421"/>
                <w:placeholder>
                  <w:docPart w:val="BF26A8CD540941CE8317FDCF3145B5F7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6905023B" w:rsidR="001F0EE6" w:rsidRPr="006806E9" w:rsidRDefault="006337D7" w:rsidP="001F0EE6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577978429"/>
                <w:placeholder>
                  <w:docPart w:val="DefaultPlaceholder_-1854013440"/>
                </w:placeholder>
                <w:text/>
              </w:sdtPr>
              <w:sdtEndPr>
                <w:rPr>
                  <w:rStyle w:val="Textedelespacerserv"/>
                </w:rPr>
              </w:sdtEndPr>
              <w:sdtContent>
                <w:r w:rsidR="001F0EE6" w:rsidRPr="00312DEF">
                  <w:rPr>
                    <w:rStyle w:val="Textedelespacerserv"/>
                  </w:rPr>
                  <w:t>_ _</w:t>
                </w:r>
              </w:sdtContent>
            </w:sdt>
            <w:r w:rsidR="001F0EE6" w:rsidRPr="00312DEF">
              <w:rPr>
                <w:rStyle w:val="Textedelespacerserv"/>
              </w:rPr>
              <w:t xml:space="preserve"> jrs</w:t>
            </w:r>
          </w:p>
        </w:tc>
      </w:tr>
      <w:tr w:rsidR="008968FD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8968FD" w:rsidRPr="00EC487B" w:rsidRDefault="008968FD" w:rsidP="008968FD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251B7945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085453362"/>
                <w:placeholder>
                  <w:docPart w:val="5347B09A428F4DF097EB2A58457E2622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6E208B96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651331406"/>
                <w:placeholder>
                  <w:docPart w:val="2D6180548876492295C16F16B632F6FC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0BEF79AD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1526293397"/>
                <w:placeholder>
                  <w:docPart w:val="97B9EBFFD53D431AA1DF2D31AD030ED0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1BFA756D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894635585"/>
                <w:placeholder>
                  <w:docPart w:val="CFCF6EDB465243218FE17995ABCD0D93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1872A609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430114886"/>
                <w:placeholder>
                  <w:docPart w:val="A0B443B6B8BA4AC79609A32B4D022292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1C1F01F5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258825754"/>
                <w:placeholder>
                  <w:docPart w:val="2FC429BF1C1341558B1AECCEE781DC7A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E481C48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388270302"/>
                <w:placeholder>
                  <w:docPart w:val="50820F0FC09947D9AC96B2492696A332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4264437F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116518004"/>
                <w:placeholder>
                  <w:docPart w:val="027D676DB9B040218275888A28E4E278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693007B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-1183593778"/>
                <w:placeholder>
                  <w:docPart w:val="92C8024E07D94672A574730CC1611556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6417C1E5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1314996595"/>
                <w:placeholder>
                  <w:docPart w:val="48C6F60CB75346AF9DCD563B0DA0F1DB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0AD4E2D9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-153454924"/>
                <w:placeholder>
                  <w:docPart w:val="E4D6F66FEF5F430685FF11BD49EE95D6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1A03C825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-1054616530"/>
                <w:placeholder>
                  <w:docPart w:val="BFCBF17575BD4019B18A8514B62A90F4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268563A3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-1302223489"/>
                <w:placeholder>
                  <w:docPart w:val="BF28C4EFEDAF4A00838AEAFBA118DDF4"/>
                </w:placeholder>
                <w:text/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</w:tr>
      <w:tr w:rsidR="008968FD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8968FD" w:rsidRPr="00EC487B" w:rsidRDefault="008968FD" w:rsidP="008968FD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478D25F4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542875970"/>
                <w:placeholder>
                  <w:docPart w:val="E081B1D9AAB245068DBFB01CB1DBF9BF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0E3876E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091389462"/>
                <w:placeholder>
                  <w:docPart w:val="DFF70D0585944AD0952F391048C0FBD4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D5042C6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2099159879"/>
                <w:placeholder>
                  <w:docPart w:val="1373A0EC7DF647118E5DC50FF3E6D9F8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0333F1B3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3006239"/>
                <w:placeholder>
                  <w:docPart w:val="9B2B0E7304754C509E697DEF1C9A8ABD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69EA893F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322712097"/>
                <w:placeholder>
                  <w:docPart w:val="25D522C267E3494697EF997F7D4F2078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675FF388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1516342623"/>
                <w:placeholder>
                  <w:docPart w:val="4F6E9EF461AA4FEB8F3A3D59006059F4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5C5EB308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625611193"/>
                <w:placeholder>
                  <w:docPart w:val="91D2B8C04CDF4D6786C389A9834FF15C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39475C93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056395721"/>
                <w:placeholder>
                  <w:docPart w:val="C6DBBB031FF74D7793532D8F5ED58670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3B679E2E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-317199942"/>
                <w:placeholder>
                  <w:docPart w:val="8E1D5BFB5D394A9D93AFB9148CC022D8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2804A326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-261303127"/>
                <w:placeholder>
                  <w:docPart w:val="5C9360C29BDD42B2A79701C6C203958E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450084BB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1864781940"/>
                <w:placeholder>
                  <w:docPart w:val="4DD96F82364144EAA60DE30BA80F7CA7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635851BF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2081091935"/>
                <w:placeholder>
                  <w:docPart w:val="4A8A985EC6634D0CA2952D539B6C7332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24E2FD60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1534156370"/>
                <w:placeholder>
                  <w:docPart w:val="33C7D1F28070403789924F31DC153C8C"/>
                </w:placeholder>
                <w:text/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</w:tr>
      <w:tr w:rsidR="008968FD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8968FD" w:rsidRPr="00EC487B" w:rsidRDefault="008968FD" w:rsidP="008968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2EE9DC92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1420756851"/>
                <w:placeholder>
                  <w:docPart w:val="95A2017A674D472AB2544F0233385F00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510E8699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822481156"/>
                <w:placeholder>
                  <w:docPart w:val="0E33B70B1F2842A19E3D48A99EE08752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57BCCEF5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410763099"/>
                <w:placeholder>
                  <w:docPart w:val="3D71B7194A0942DBB8C11495EB61C406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4534C1CC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366838687"/>
                <w:placeholder>
                  <w:docPart w:val="4E02C8330270437CBD93F6253F4EF144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0C8629C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437919142"/>
                <w:placeholder>
                  <w:docPart w:val="233480D1B53D49E89ECFE1C3C21BE9CC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48BAFFA8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986399859"/>
                <w:placeholder>
                  <w:docPart w:val="D247AF8FF2C944F4A3C9F2E143473E6C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25660B">
              <w:rPr>
                <w:rStyle w:val="Textedelespacerserv"/>
              </w:rPr>
              <w:t xml:space="preserve"> 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5881FDEB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512607993"/>
                <w:placeholder>
                  <w:docPart w:val="06890AFD98464F7CAE6AB6E42068BCC5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44FB540D" w:rsidR="008968FD" w:rsidRPr="005F0784" w:rsidRDefault="006337D7" w:rsidP="008968FD">
            <w:pPr>
              <w:jc w:val="center"/>
              <w:rPr>
                <w:rStyle w:val="Textedelespacerserv"/>
              </w:rPr>
            </w:pPr>
            <w:sdt>
              <w:sdtPr>
                <w:rPr>
                  <w:rStyle w:val="Textedelespacerserv"/>
                </w:rPr>
                <w:id w:val="-1070576045"/>
                <w:placeholder>
                  <w:docPart w:val="8EF03D961A034D5CB9677AB248BAB417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37B8279B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932626137"/>
                <w:placeholder>
                  <w:docPart w:val="4EB249A586094D83A89C026B1EA18113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5DCB96BB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479661885"/>
                <w:placeholder>
                  <w:docPart w:val="9FCAB390F00647ED8B15D2FBF16210AC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171EC30F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-1661615534"/>
                <w:placeholder>
                  <w:docPart w:val="EAE92ECEB9AC4572A0DCABB66AC10BEA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D3B794B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1342277608"/>
                <w:placeholder>
                  <w:docPart w:val="4F628110E3D74123AADAA304E3891188"/>
                </w:placeholder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</w:comboBox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0064E480" w:rsidR="008968FD" w:rsidRPr="00EC487B" w:rsidRDefault="006337D7" w:rsidP="008968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edelespacerserv"/>
                </w:rPr>
                <w:id w:val="483209849"/>
                <w:placeholder>
                  <w:docPart w:val="C8074BB131704A148F21DC81CA1FB55C"/>
                </w:placeholder>
                <w:text/>
              </w:sdtPr>
              <w:sdtEndPr>
                <w:rPr>
                  <w:rStyle w:val="Textedelespacerserv"/>
                </w:rPr>
              </w:sdtEndPr>
              <w:sdtContent>
                <w:r w:rsidR="008968FD" w:rsidRPr="00312DEF">
                  <w:rPr>
                    <w:rStyle w:val="Textedelespacerserv"/>
                  </w:rPr>
                  <w:t>_ _</w:t>
                </w:r>
              </w:sdtContent>
            </w:sdt>
            <w:r w:rsidR="008968FD" w:rsidRPr="00312DEF">
              <w:rPr>
                <w:rStyle w:val="Textedelespacerserv"/>
              </w:rPr>
              <w:t xml:space="preserve">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3B7AAC" w:rsidRDefault="00E958FA" w:rsidP="00E958FA">
            <w:pPr>
              <w:jc w:val="center"/>
              <w:rPr>
                <w:rStyle w:val="Textedelespacerserv"/>
                <w:b/>
                <w:color w:val="FF0000"/>
              </w:rPr>
            </w:pPr>
            <w:r w:rsidRPr="003B7AA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Nombre </w:t>
            </w:r>
            <w:r w:rsidRPr="003B7AA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total</w:t>
            </w:r>
            <w:r w:rsidRPr="003B7AA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49B23FCE" w:rsidR="00E958FA" w:rsidRPr="003B7AAC" w:rsidRDefault="006337D7" w:rsidP="00E958FA">
            <w:pPr>
              <w:jc w:val="center"/>
              <w:rPr>
                <w:rStyle w:val="Textedelespacerserv"/>
                <w:b/>
                <w:color w:val="FF0000"/>
              </w:rPr>
            </w:pPr>
            <w:sdt>
              <w:sdtPr>
                <w:rPr>
                  <w:rStyle w:val="Textedelespacerserv"/>
                  <w:b/>
                  <w:color w:val="FF0000"/>
                </w:rPr>
                <w:id w:val="1439096844"/>
                <w:placeholder>
                  <w:docPart w:val="DefaultPlaceholder_-1854013440"/>
                </w:placeholder>
                <w:text/>
              </w:sdtPr>
              <w:sdtEndPr>
                <w:rPr>
                  <w:rStyle w:val="Textedelespacerserv"/>
                </w:rPr>
              </w:sdtEndPr>
              <w:sdtContent>
                <w:r w:rsidR="00E958FA" w:rsidRPr="003B7AAC">
                  <w:rPr>
                    <w:rStyle w:val="Textedelespacerserv"/>
                    <w:b/>
                    <w:color w:val="FF0000"/>
                  </w:rPr>
                  <w:t xml:space="preserve">_ _ </w:t>
                </w:r>
              </w:sdtContent>
            </w:sdt>
            <w:r w:rsidR="00E958FA" w:rsidRPr="003B7AAC">
              <w:rPr>
                <w:rStyle w:val="Textedelespacerserv"/>
                <w:b/>
                <w:color w:val="FF0000"/>
              </w:rPr>
              <w:t xml:space="preserve"> 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7E3DE33A" w:rsidR="0075098C" w:rsidRPr="003316FB" w:rsidRDefault="006337D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7EC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4705D512" w:rsidR="006A7F16" w:rsidRPr="003D37B9" w:rsidRDefault="006337D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7EC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AC95C75" w:rsidR="00941EA3" w:rsidRPr="003D37B9" w:rsidRDefault="006337D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7EC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6FFE00F6" w14:textId="797657EA" w:rsidR="00C80E1B" w:rsidRPr="003D37B9" w:rsidRDefault="006337D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7EC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65EAD799" w:rsidR="00941EA3" w:rsidRPr="006B718B" w:rsidRDefault="006337D7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7EC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</w:t>
            </w:r>
            <w:r w:rsidR="00A51467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31D7C" w14:textId="77777777" w:rsidR="006337D7" w:rsidRDefault="006337D7" w:rsidP="001A0130">
      <w:pPr>
        <w:spacing w:after="0" w:line="240" w:lineRule="auto"/>
      </w:pPr>
      <w:r>
        <w:separator/>
      </w:r>
    </w:p>
  </w:endnote>
  <w:endnote w:type="continuationSeparator" w:id="0">
    <w:p w14:paraId="56E84EFF" w14:textId="77777777" w:rsidR="006337D7" w:rsidRDefault="006337D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0FFF3A1E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F317F" w14:textId="77777777" w:rsidR="006337D7" w:rsidRDefault="006337D7" w:rsidP="001A0130">
      <w:pPr>
        <w:spacing w:after="0" w:line="240" w:lineRule="auto"/>
      </w:pPr>
      <w:r>
        <w:separator/>
      </w:r>
    </w:p>
  </w:footnote>
  <w:footnote w:type="continuationSeparator" w:id="0">
    <w:p w14:paraId="5DEBBCCB" w14:textId="77777777" w:rsidR="006337D7" w:rsidRDefault="006337D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FDE" w14:textId="6EADD2D3" w:rsidR="0047621E" w:rsidRPr="006879C2" w:rsidRDefault="00A218B4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61309" behindDoc="1" locked="0" layoutInCell="1" allowOverlap="1" wp14:anchorId="0D6D1324" wp14:editId="0794821A">
          <wp:simplePos x="0" y="0"/>
          <wp:positionH relativeFrom="column">
            <wp:posOffset>687705</wp:posOffset>
          </wp:positionH>
          <wp:positionV relativeFrom="paragraph">
            <wp:posOffset>-634365</wp:posOffset>
          </wp:positionV>
          <wp:extent cx="674370" cy="787400"/>
          <wp:effectExtent l="0" t="0" r="0" b="0"/>
          <wp:wrapTight wrapText="bothSides">
            <wp:wrapPolygon edited="0">
              <wp:start x="0" y="0"/>
              <wp:lineTo x="0" y="20903"/>
              <wp:lineTo x="20746" y="20903"/>
              <wp:lineTo x="20746" y="0"/>
              <wp:lineTo x="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69504" behindDoc="1" locked="0" layoutInCell="1" allowOverlap="1" wp14:anchorId="60B6E7D9" wp14:editId="47DC828C">
          <wp:simplePos x="0" y="0"/>
          <wp:positionH relativeFrom="margin">
            <wp:posOffset>-1905</wp:posOffset>
          </wp:positionH>
          <wp:positionV relativeFrom="paragraph">
            <wp:posOffset>-636270</wp:posOffset>
          </wp:positionV>
          <wp:extent cx="624840" cy="833120"/>
          <wp:effectExtent l="0" t="0" r="3810" b="508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202" cy="833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5DABB12A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B702BC3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4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6AB50EFF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15pt;height:13.15pt;visibility:visible;mso-wrap-style:square" o:bullet="t">
        <v:imagedata r:id="rId1" o:title=""/>
      </v:shape>
    </w:pict>
  </w:numPicBullet>
  <w:numPicBullet w:numPicBulletId="1">
    <w:pict>
      <v:shape id="_x0000_i1029" type="#_x0000_t75" style="width:13.15pt;height:13.1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njNqKh4kwqKcULzVwtXA6nsaMMCDE68Hx/7oHdDnONYBvBdDgsABv9v//1IqtskC+h6wlGF100nds2fdh9BlUA==" w:salt="mw9RElBTkAF8GnKz/iQpEw==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1D0D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E89"/>
    <w:rsid w:val="00195FA8"/>
    <w:rsid w:val="001978DB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0EE6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1AD9"/>
    <w:rsid w:val="003945DA"/>
    <w:rsid w:val="003959E3"/>
    <w:rsid w:val="003A2DC2"/>
    <w:rsid w:val="003A4EB2"/>
    <w:rsid w:val="003B3E81"/>
    <w:rsid w:val="003B49EC"/>
    <w:rsid w:val="003B66B1"/>
    <w:rsid w:val="003B7AAC"/>
    <w:rsid w:val="003B7C8D"/>
    <w:rsid w:val="003C5824"/>
    <w:rsid w:val="003C6911"/>
    <w:rsid w:val="003D37B9"/>
    <w:rsid w:val="003D55FB"/>
    <w:rsid w:val="003D5D29"/>
    <w:rsid w:val="003D6962"/>
    <w:rsid w:val="003D7291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29F7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66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37D7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6FD0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07BFA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1CF4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968FD"/>
    <w:rsid w:val="008A0051"/>
    <w:rsid w:val="008A60DE"/>
    <w:rsid w:val="008C20FC"/>
    <w:rsid w:val="008C32C4"/>
    <w:rsid w:val="008C3E78"/>
    <w:rsid w:val="008C5BB3"/>
    <w:rsid w:val="008C67EC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8B4"/>
    <w:rsid w:val="00A21A2B"/>
    <w:rsid w:val="00A233CA"/>
    <w:rsid w:val="00A23BC8"/>
    <w:rsid w:val="00A23F4F"/>
    <w:rsid w:val="00A243C9"/>
    <w:rsid w:val="00A3129C"/>
    <w:rsid w:val="00A4236A"/>
    <w:rsid w:val="00A43761"/>
    <w:rsid w:val="00A50D09"/>
    <w:rsid w:val="00A51467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3035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B4BA4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3AEC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2B9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2EE8"/>
    <w:rsid w:val="00E2324F"/>
    <w:rsid w:val="00E3286D"/>
    <w:rsid w:val="00E37E63"/>
    <w:rsid w:val="00E413DD"/>
    <w:rsid w:val="00E42A67"/>
    <w:rsid w:val="00E43832"/>
    <w:rsid w:val="00E43A18"/>
    <w:rsid w:val="00E44AFA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EF20BA"/>
    <w:rsid w:val="00F00F7B"/>
    <w:rsid w:val="00F018C2"/>
    <w:rsid w:val="00F10D0C"/>
    <w:rsid w:val="00F15E2B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FC193E-D43F-4495-9FBB-C27FAB031AFD}"/>
      </w:docPartPr>
      <w:docPartBody>
        <w:p w:rsidR="009B2C55" w:rsidRDefault="009B2C55">
          <w:r w:rsidRPr="000A7E9C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4D53DE-9E97-4728-A3CC-AFB2CF2913A3}"/>
      </w:docPartPr>
      <w:docPartBody>
        <w:p w:rsidR="009B2C55" w:rsidRDefault="009B2C55">
          <w:r w:rsidRPr="000A7E9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C49653C26C415AA5FD7F5AB6FAF9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3BA9E3-8506-4250-A124-3730231BF085}"/>
      </w:docPartPr>
      <w:docPartBody>
        <w:p w:rsidR="00014C7D" w:rsidRDefault="00014C7D" w:rsidP="00014C7D">
          <w:pPr>
            <w:pStyle w:val="7AC49653C26C415AA5FD7F5AB6FAF908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99E9ABF4610C482DAC7F33A649E340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47B136-06E9-4BF1-AAEB-2F623EF6BA55}"/>
      </w:docPartPr>
      <w:docPartBody>
        <w:p w:rsidR="00014C7D" w:rsidRDefault="00014C7D" w:rsidP="00014C7D">
          <w:pPr>
            <w:pStyle w:val="99E9ABF4610C482DAC7F33A649E3408D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01D9EF9FB03143288F4926233F03DF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4739B2-59D6-4C9D-A2D7-3E9B11C7E708}"/>
      </w:docPartPr>
      <w:docPartBody>
        <w:p w:rsidR="00014C7D" w:rsidRDefault="00014C7D" w:rsidP="00014C7D">
          <w:pPr>
            <w:pStyle w:val="01D9EF9FB03143288F4926233F03DFE0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5998309C0CF644F8B331FFC063EF25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F1F1F8-8ABF-42E6-A172-FE9C099B4DF0}"/>
      </w:docPartPr>
      <w:docPartBody>
        <w:p w:rsidR="00014C7D" w:rsidRDefault="00014C7D" w:rsidP="00014C7D">
          <w:pPr>
            <w:pStyle w:val="5998309C0CF644F8B331FFC063EF2527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65DA897C960F441880B24A27BFEBE5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8C9C5A-798B-4766-AAE4-BFCF3CAF8FD2}"/>
      </w:docPartPr>
      <w:docPartBody>
        <w:p w:rsidR="00014C7D" w:rsidRDefault="00014C7D" w:rsidP="00014C7D">
          <w:pPr>
            <w:pStyle w:val="65DA897C960F441880B24A27BFEBE564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91A175455F894042B7961916E8914B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017727-F8C4-493E-A38B-2A63708139CC}"/>
      </w:docPartPr>
      <w:docPartBody>
        <w:p w:rsidR="00014C7D" w:rsidRDefault="00014C7D" w:rsidP="00014C7D">
          <w:pPr>
            <w:pStyle w:val="91A175455F894042B7961916E8914B01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D3AA58856363452985D168D9C35439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A0D360-6319-460F-AD46-007CD8A0042B}"/>
      </w:docPartPr>
      <w:docPartBody>
        <w:p w:rsidR="00014C7D" w:rsidRDefault="00014C7D" w:rsidP="00014C7D">
          <w:pPr>
            <w:pStyle w:val="D3AA58856363452985D168D9C3543925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85E4AA66EC79497BA92CCD25847951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3FBCD1-B7D2-4312-96D8-D4BE7E16420A}"/>
      </w:docPartPr>
      <w:docPartBody>
        <w:p w:rsidR="00014C7D" w:rsidRDefault="00014C7D" w:rsidP="00014C7D">
          <w:pPr>
            <w:pStyle w:val="85E4AA66EC79497BA92CCD258479518B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EF120E69778D478AB71FCA752B74A9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C24BE1-3471-4338-962E-16C5B1C3EF25}"/>
      </w:docPartPr>
      <w:docPartBody>
        <w:p w:rsidR="00014C7D" w:rsidRDefault="00014C7D" w:rsidP="00014C7D">
          <w:pPr>
            <w:pStyle w:val="EF120E69778D478AB71FCA752B74A995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193EA8C9BF64C51A396B055C8035C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2C4D14-ED90-4500-AC8D-57FDCD19088C}"/>
      </w:docPartPr>
      <w:docPartBody>
        <w:p w:rsidR="00014C7D" w:rsidRDefault="00014C7D" w:rsidP="00014C7D">
          <w:pPr>
            <w:pStyle w:val="4193EA8C9BF64C51A396B055C8035C73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2E64889A3236496A9A36422BDB6433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CF1FA8-2277-47CA-9839-03DCAFA2B3D6}"/>
      </w:docPartPr>
      <w:docPartBody>
        <w:p w:rsidR="00014C7D" w:rsidRDefault="00014C7D" w:rsidP="00014C7D">
          <w:pPr>
            <w:pStyle w:val="2E64889A3236496A9A36422BDB643375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BF26A8CD540941CE8317FDCF3145B5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2BAB9B-5F53-43F3-B601-418E4D99C65A}"/>
      </w:docPartPr>
      <w:docPartBody>
        <w:p w:rsidR="00014C7D" w:rsidRDefault="00014C7D" w:rsidP="00014C7D">
          <w:pPr>
            <w:pStyle w:val="BF26A8CD540941CE8317FDCF3145B5F7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5347B09A428F4DF097EB2A58457E26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360929-77E7-44D1-B0B2-12D8FAC358A2}"/>
      </w:docPartPr>
      <w:docPartBody>
        <w:p w:rsidR="00014C7D" w:rsidRDefault="00014C7D" w:rsidP="00014C7D">
          <w:pPr>
            <w:pStyle w:val="5347B09A428F4DF097EB2A58457E2622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2D6180548876492295C16F16B632F6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9475DF-DA99-4531-AC54-8D10776D05C5}"/>
      </w:docPartPr>
      <w:docPartBody>
        <w:p w:rsidR="00014C7D" w:rsidRDefault="00014C7D" w:rsidP="00014C7D">
          <w:pPr>
            <w:pStyle w:val="2D6180548876492295C16F16B632F6FC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97B9EBFFD53D431AA1DF2D31AD030E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A9B37C-C659-46D6-B270-BAEDF27A6DF0}"/>
      </w:docPartPr>
      <w:docPartBody>
        <w:p w:rsidR="00014C7D" w:rsidRDefault="00014C7D" w:rsidP="00014C7D">
          <w:pPr>
            <w:pStyle w:val="97B9EBFFD53D431AA1DF2D31AD030ED0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CFCF6EDB465243218FE17995ABCD0D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1C965D-E6CC-483B-BCEC-C7EFA3196171}"/>
      </w:docPartPr>
      <w:docPartBody>
        <w:p w:rsidR="00014C7D" w:rsidRDefault="00014C7D" w:rsidP="00014C7D">
          <w:pPr>
            <w:pStyle w:val="CFCF6EDB465243218FE17995ABCD0D93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A0B443B6B8BA4AC79609A32B4D0222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9E3969-84A8-4894-B0B9-2BCF52BDC251}"/>
      </w:docPartPr>
      <w:docPartBody>
        <w:p w:rsidR="00014C7D" w:rsidRDefault="00014C7D" w:rsidP="00014C7D">
          <w:pPr>
            <w:pStyle w:val="A0B443B6B8BA4AC79609A32B4D022292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2FC429BF1C1341558B1AECCEE781DC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69F972-2FEE-400B-9BE8-54F1DF75AC9B}"/>
      </w:docPartPr>
      <w:docPartBody>
        <w:p w:rsidR="00014C7D" w:rsidRDefault="00014C7D" w:rsidP="00014C7D">
          <w:pPr>
            <w:pStyle w:val="2FC429BF1C1341558B1AECCEE781DC7A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50820F0FC09947D9AC96B2492696A3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58A6E7-CA33-456E-8E01-26A8CA9EB2C6}"/>
      </w:docPartPr>
      <w:docPartBody>
        <w:p w:rsidR="00014C7D" w:rsidRDefault="00014C7D" w:rsidP="00014C7D">
          <w:pPr>
            <w:pStyle w:val="50820F0FC09947D9AC96B2492696A332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027D676DB9B040218275888A28E4E2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57BEE3-28A4-4CE4-BA1A-29652E87B28D}"/>
      </w:docPartPr>
      <w:docPartBody>
        <w:p w:rsidR="00014C7D" w:rsidRDefault="00014C7D" w:rsidP="00014C7D">
          <w:pPr>
            <w:pStyle w:val="027D676DB9B040218275888A28E4E278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92C8024E07D94672A574730CC16115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4D0EAC-B593-4CBC-8A4C-811CC401C2A3}"/>
      </w:docPartPr>
      <w:docPartBody>
        <w:p w:rsidR="00014C7D" w:rsidRDefault="00014C7D" w:rsidP="00014C7D">
          <w:pPr>
            <w:pStyle w:val="92C8024E07D94672A574730CC1611556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8C6F60CB75346AF9DCD563B0DA0F1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83EC6F-41AD-436D-9AF4-D7C412AB7F45}"/>
      </w:docPartPr>
      <w:docPartBody>
        <w:p w:rsidR="00014C7D" w:rsidRDefault="00014C7D" w:rsidP="00014C7D">
          <w:pPr>
            <w:pStyle w:val="48C6F60CB75346AF9DCD563B0DA0F1DB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E4D6F66FEF5F430685FF11BD49EE95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FC5B0-AE55-43A7-B0BE-B36E5F7DFDE8}"/>
      </w:docPartPr>
      <w:docPartBody>
        <w:p w:rsidR="00014C7D" w:rsidRDefault="00014C7D" w:rsidP="00014C7D">
          <w:pPr>
            <w:pStyle w:val="E4D6F66FEF5F430685FF11BD49EE95D6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BFCBF17575BD4019B18A8514B62A90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F2295A-B5E0-4038-A693-612D39CD763B}"/>
      </w:docPartPr>
      <w:docPartBody>
        <w:p w:rsidR="00014C7D" w:rsidRDefault="00014C7D" w:rsidP="00014C7D">
          <w:pPr>
            <w:pStyle w:val="BFCBF17575BD4019B18A8514B62A90F4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BF28C4EFEDAF4A00838AEAFBA118DD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2157CE-B464-488C-9F04-5784D52E4F4B}"/>
      </w:docPartPr>
      <w:docPartBody>
        <w:p w:rsidR="00014C7D" w:rsidRDefault="00014C7D" w:rsidP="00014C7D">
          <w:pPr>
            <w:pStyle w:val="BF28C4EFEDAF4A00838AEAFBA118DDF4"/>
          </w:pPr>
          <w:r w:rsidRPr="000A7E9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81B1D9AAB245068DBFB01CB1DBF9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015688-55E4-4C26-B089-73BCBEACE763}"/>
      </w:docPartPr>
      <w:docPartBody>
        <w:p w:rsidR="00014C7D" w:rsidRDefault="00014C7D" w:rsidP="00014C7D">
          <w:pPr>
            <w:pStyle w:val="E081B1D9AAB245068DBFB01CB1DBF9BF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DFF70D0585944AD0952F391048C0FB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A0A6AF-D5CB-44A6-B424-4DB8F7344FAC}"/>
      </w:docPartPr>
      <w:docPartBody>
        <w:p w:rsidR="00014C7D" w:rsidRDefault="00014C7D" w:rsidP="00014C7D">
          <w:pPr>
            <w:pStyle w:val="DFF70D0585944AD0952F391048C0FBD4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1373A0EC7DF647118E5DC50FF3E6D9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C68DAE-DE2F-4196-B29A-D81E88EB7513}"/>
      </w:docPartPr>
      <w:docPartBody>
        <w:p w:rsidR="00014C7D" w:rsidRDefault="00014C7D" w:rsidP="00014C7D">
          <w:pPr>
            <w:pStyle w:val="1373A0EC7DF647118E5DC50FF3E6D9F8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9B2B0E7304754C509E697DEF1C9A8A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B81660-30A6-4739-A377-CF85D3CE3E54}"/>
      </w:docPartPr>
      <w:docPartBody>
        <w:p w:rsidR="00014C7D" w:rsidRDefault="00014C7D" w:rsidP="00014C7D">
          <w:pPr>
            <w:pStyle w:val="9B2B0E7304754C509E697DEF1C9A8ABD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25D522C267E3494697EF997F7D4F20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49AB13-E3DF-42D2-A508-1A4E24D031F8}"/>
      </w:docPartPr>
      <w:docPartBody>
        <w:p w:rsidR="00014C7D" w:rsidRDefault="00014C7D" w:rsidP="00014C7D">
          <w:pPr>
            <w:pStyle w:val="25D522C267E3494697EF997F7D4F2078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F6E9EF461AA4FEB8F3A3D5900605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5BB758-61F8-4009-B1CC-F764B47AEFB0}"/>
      </w:docPartPr>
      <w:docPartBody>
        <w:p w:rsidR="00014C7D" w:rsidRDefault="00014C7D" w:rsidP="00014C7D">
          <w:pPr>
            <w:pStyle w:val="4F6E9EF461AA4FEB8F3A3D59006059F4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91D2B8C04CDF4D6786C389A9834FF1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22E8F4-09E0-4366-B7DA-E0EC754CC8A1}"/>
      </w:docPartPr>
      <w:docPartBody>
        <w:p w:rsidR="00014C7D" w:rsidRDefault="00014C7D" w:rsidP="00014C7D">
          <w:pPr>
            <w:pStyle w:val="91D2B8C04CDF4D6786C389A9834FF15C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C6DBBB031FF74D7793532D8F5ED586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B0D6A6-07B9-4E46-B76C-00D11EE2C5CE}"/>
      </w:docPartPr>
      <w:docPartBody>
        <w:p w:rsidR="00014C7D" w:rsidRDefault="00014C7D" w:rsidP="00014C7D">
          <w:pPr>
            <w:pStyle w:val="C6DBBB031FF74D7793532D8F5ED58670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8E1D5BFB5D394A9D93AFB9148CC022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D62C29-580E-4288-B761-DEC0F8FAF137}"/>
      </w:docPartPr>
      <w:docPartBody>
        <w:p w:rsidR="00014C7D" w:rsidRDefault="00014C7D" w:rsidP="00014C7D">
          <w:pPr>
            <w:pStyle w:val="8E1D5BFB5D394A9D93AFB9148CC022D8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5C9360C29BDD42B2A79701C6C20395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D7B71D-A66C-4433-B778-58263B793AE6}"/>
      </w:docPartPr>
      <w:docPartBody>
        <w:p w:rsidR="00014C7D" w:rsidRDefault="00014C7D" w:rsidP="00014C7D">
          <w:pPr>
            <w:pStyle w:val="5C9360C29BDD42B2A79701C6C203958E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DD96F82364144EAA60DE30BA80F7C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1D0F3F-F521-4FB3-8203-AAEF454FAFAE}"/>
      </w:docPartPr>
      <w:docPartBody>
        <w:p w:rsidR="00014C7D" w:rsidRDefault="00014C7D" w:rsidP="00014C7D">
          <w:pPr>
            <w:pStyle w:val="4DD96F82364144EAA60DE30BA80F7CA7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A8A985EC6634D0CA2952D539B6C73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9F3138-DDEB-4918-A2DF-FCAFD990D264}"/>
      </w:docPartPr>
      <w:docPartBody>
        <w:p w:rsidR="00014C7D" w:rsidRDefault="00014C7D" w:rsidP="00014C7D">
          <w:pPr>
            <w:pStyle w:val="4A8A985EC6634D0CA2952D539B6C7332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33C7D1F28070403789924F31DC153C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D1FDF0-E6A6-4569-A6D4-4B057F1FBD08}"/>
      </w:docPartPr>
      <w:docPartBody>
        <w:p w:rsidR="00014C7D" w:rsidRDefault="00014C7D" w:rsidP="00014C7D">
          <w:pPr>
            <w:pStyle w:val="33C7D1F28070403789924F31DC153C8C"/>
          </w:pPr>
          <w:r w:rsidRPr="000A7E9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5A2017A674D472AB2544F0233385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C52354-7712-43BB-8540-0F8E1E1BF044}"/>
      </w:docPartPr>
      <w:docPartBody>
        <w:p w:rsidR="00014C7D" w:rsidRDefault="00014C7D" w:rsidP="00014C7D">
          <w:pPr>
            <w:pStyle w:val="95A2017A674D472AB2544F0233385F00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0E33B70B1F2842A19E3D48A99EE087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CB5554-B2BC-4D0D-BFDE-E0F572CA69D3}"/>
      </w:docPartPr>
      <w:docPartBody>
        <w:p w:rsidR="00014C7D" w:rsidRDefault="00014C7D" w:rsidP="00014C7D">
          <w:pPr>
            <w:pStyle w:val="0E33B70B1F2842A19E3D48A99EE08752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3D71B7194A0942DBB8C11495EB61C4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AFF8A5-F184-4337-B584-30AA00B63EC9}"/>
      </w:docPartPr>
      <w:docPartBody>
        <w:p w:rsidR="00014C7D" w:rsidRDefault="00014C7D" w:rsidP="00014C7D">
          <w:pPr>
            <w:pStyle w:val="3D71B7194A0942DBB8C11495EB61C406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E02C8330270437CBD93F6253F4EF1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673DC2-6A59-4998-B7DE-8307408E1EA6}"/>
      </w:docPartPr>
      <w:docPartBody>
        <w:p w:rsidR="00014C7D" w:rsidRDefault="00014C7D" w:rsidP="00014C7D">
          <w:pPr>
            <w:pStyle w:val="4E02C8330270437CBD93F6253F4EF144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233480D1B53D49E89ECFE1C3C21BE9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7B6D6D-F2B4-49DD-BC9B-E6EF4A384C33}"/>
      </w:docPartPr>
      <w:docPartBody>
        <w:p w:rsidR="00014C7D" w:rsidRDefault="00014C7D" w:rsidP="00014C7D">
          <w:pPr>
            <w:pStyle w:val="233480D1B53D49E89ECFE1C3C21BE9CC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D247AF8FF2C944F4A3C9F2E143473E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2CBF2-B876-4615-B185-6076260B56AC}"/>
      </w:docPartPr>
      <w:docPartBody>
        <w:p w:rsidR="00014C7D" w:rsidRDefault="00014C7D" w:rsidP="00014C7D">
          <w:pPr>
            <w:pStyle w:val="D247AF8FF2C944F4A3C9F2E143473E6C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06890AFD98464F7CAE6AB6E42068BC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582EA-9927-4169-BDA4-4A3C6E7BE2B2}"/>
      </w:docPartPr>
      <w:docPartBody>
        <w:p w:rsidR="00014C7D" w:rsidRDefault="00014C7D" w:rsidP="00014C7D">
          <w:pPr>
            <w:pStyle w:val="06890AFD98464F7CAE6AB6E42068BCC5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8EF03D961A034D5CB9677AB248BAB4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16068C-ED98-42FF-8663-A0DFDA141BEB}"/>
      </w:docPartPr>
      <w:docPartBody>
        <w:p w:rsidR="00014C7D" w:rsidRDefault="00014C7D" w:rsidP="00014C7D">
          <w:pPr>
            <w:pStyle w:val="8EF03D961A034D5CB9677AB248BAB417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EB249A586094D83A89C026B1EA181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0CF6D2-89D9-4F74-81BD-6EDF5C9137D4}"/>
      </w:docPartPr>
      <w:docPartBody>
        <w:p w:rsidR="00014C7D" w:rsidRDefault="00014C7D" w:rsidP="00014C7D">
          <w:pPr>
            <w:pStyle w:val="4EB249A586094D83A89C026B1EA18113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9FCAB390F00647ED8B15D2FBF16210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FEC38D-E5DA-47DD-A227-F7B5350FD374}"/>
      </w:docPartPr>
      <w:docPartBody>
        <w:p w:rsidR="00014C7D" w:rsidRDefault="00014C7D" w:rsidP="00014C7D">
          <w:pPr>
            <w:pStyle w:val="9FCAB390F00647ED8B15D2FBF16210AC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EAE92ECEB9AC4572A0DCABB66AC10B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1830FF-F55C-4604-A2C4-0E9DD7146E6D}"/>
      </w:docPartPr>
      <w:docPartBody>
        <w:p w:rsidR="00014C7D" w:rsidRDefault="00014C7D" w:rsidP="00014C7D">
          <w:pPr>
            <w:pStyle w:val="EAE92ECEB9AC4572A0DCABB66AC10BEA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4F628110E3D74123AADAA304E38911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3A4E15-CB05-4F37-87B2-9DBC23FD4A91}"/>
      </w:docPartPr>
      <w:docPartBody>
        <w:p w:rsidR="00014C7D" w:rsidRDefault="00014C7D" w:rsidP="00014C7D">
          <w:pPr>
            <w:pStyle w:val="4F628110E3D74123AADAA304E3891188"/>
          </w:pPr>
          <w:r w:rsidRPr="00AE5FFF">
            <w:rPr>
              <w:rStyle w:val="Textedelespacerserv"/>
            </w:rPr>
            <w:t>Choisissez un élément.</w:t>
          </w:r>
        </w:p>
      </w:docPartBody>
    </w:docPart>
    <w:docPart>
      <w:docPartPr>
        <w:name w:val="C8074BB131704A148F21DC81CA1FB5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923527-184E-483E-929E-573FB1CEA305}"/>
      </w:docPartPr>
      <w:docPartBody>
        <w:p w:rsidR="00014C7D" w:rsidRDefault="00014C7D" w:rsidP="00014C7D">
          <w:pPr>
            <w:pStyle w:val="C8074BB131704A148F21DC81CA1FB55C"/>
          </w:pPr>
          <w:r w:rsidRPr="000A7E9C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10484"/>
    <w:rsid w:val="00014C7D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B2C55"/>
    <w:rsid w:val="009F38F9"/>
    <w:rsid w:val="00A233CA"/>
    <w:rsid w:val="00A61761"/>
    <w:rsid w:val="00A67F92"/>
    <w:rsid w:val="00A93E64"/>
    <w:rsid w:val="00AB56D3"/>
    <w:rsid w:val="00B22C7A"/>
    <w:rsid w:val="00BA7DF3"/>
    <w:rsid w:val="00BB4BA4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014C7D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  <w:style w:type="paragraph" w:customStyle="1" w:styleId="12F0279FD7FA476A97FBA72489639120">
    <w:name w:val="12F0279FD7FA476A97FBA7248963912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A74635083E4B9CA01B4492C06A4CA9">
    <w:name w:val="B3A74635083E4B9CA01B4492C06A4CA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1A93966A73418390412CDA1A4D013B">
    <w:name w:val="621A93966A73418390412CDA1A4D013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A36BCFE3324699AA619F21C6E73A6F">
    <w:name w:val="E4A36BCFE3324699AA619F21C6E73A6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13F16A6CDDD4F3A988950EA1A9FAC50">
    <w:name w:val="613F16A6CDDD4F3A988950EA1A9FAC5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9A948E65274C12BF226D9D987AAE87">
    <w:name w:val="259A948E65274C12BF226D9D987AAE8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9DD5EB81344CFAB15A7DDCE6C03351">
    <w:name w:val="789DD5EB81344CFAB15A7DDCE6C0335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053CE829DF4A3CBFF9C27F129F43AB">
    <w:name w:val="E5053CE829DF4A3CBFF9C27F129F43A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6A0125D687402B89BBAB09FE64B5CB">
    <w:name w:val="E76A0125D687402B89BBAB09FE64B5C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4747E0313345FBA4C647DC1E1914D5">
    <w:name w:val="C84747E0313345FBA4C647DC1E1914D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79E7020AFC485FB89A96E091372269">
    <w:name w:val="9479E7020AFC485FB89A96E09137226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BDA5207B3F4E9BBEEE260349B24913">
    <w:name w:val="E4BDA5207B3F4E9BBEEE260349B2491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809C85EC1D45638BA70A1DB228B254">
    <w:name w:val="3F809C85EC1D45638BA70A1DB228B25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0D3C7CED7A43FF9FC238A807ABA3EA">
    <w:name w:val="D20D3C7CED7A43FF9FC238A807ABA3E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CBB40BF46F414AB717F0D6FD80B0F5">
    <w:name w:val="2BCBB40BF46F414AB717F0D6FD80B0F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46480B1A7B4482183F984ECF53A9C49">
    <w:name w:val="046480B1A7B4482183F984ECF53A9C4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F565A253C64365B347B8149CB7F088">
    <w:name w:val="D1F565A253C64365B347B8149CB7F08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F39E43995046B7B4E709551526A93B">
    <w:name w:val="99F39E43995046B7B4E709551526A93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99468BABCD42BBB0014E0895F237EF">
    <w:name w:val="DF99468BABCD42BBB0014E0895F237E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3CB1BEB2084886AC532A30D9A46C7C">
    <w:name w:val="2F3CB1BEB2084886AC532A30D9A46C7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53B87F4AC1494283DA926F6BFF4871">
    <w:name w:val="F253B87F4AC1494283DA926F6BFF487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855E3DB8C746508B38E6B7A7152128">
    <w:name w:val="EC855E3DB8C746508B38E6B7A715212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023DFECA3B41E9AE96F54904A0CD93">
    <w:name w:val="7B023DFECA3B41E9AE96F54904A0CD9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C48141B5F740DEBA3F5A7C08186D11">
    <w:name w:val="52C48141B5F740DEBA3F5A7C08186D1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62EBD6628543FDA8DFFBA37BCD750D">
    <w:name w:val="3962EBD6628543FDA8DFFBA37BCD750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203A7CEEAB4D8EB2DCFC689F42E9E3">
    <w:name w:val="FF203A7CEEAB4D8EB2DCFC689F42E9E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84BCACA2FD4BB4B47E731E671F69B4">
    <w:name w:val="A884BCACA2FD4BB4B47E731E671F69B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11D4B2EFB8405496021A7A89465840">
    <w:name w:val="9F11D4B2EFB8405496021A7A8946584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18EF32B9BD454AA5B2E0CD194050A7">
    <w:name w:val="5A18EF32B9BD454AA5B2E0CD194050A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3765E6303F4F16913BACBF7EDF87FA">
    <w:name w:val="AF3765E6303F4F16913BACBF7EDF87F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21AA93929A840A883BB969E7E1BED97">
    <w:name w:val="021AA93929A840A883BB969E7E1BED9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B84D0427A943F6891ED5EF497DF7B3">
    <w:name w:val="ABB84D0427A943F6891ED5EF497DF7B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56E570A06A4558926C1702AF4EA0CB">
    <w:name w:val="5A56E570A06A4558926C1702AF4EA0C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707D1A81C248A98C477E789A2417F3">
    <w:name w:val="44707D1A81C248A98C477E789A2417F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65586C6DD249FEA3B0304CEBDC2873">
    <w:name w:val="1265586C6DD249FEA3B0304CEBDC287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8EF83D05A0B43D6948D5921EADEB64F">
    <w:name w:val="B8EF83D05A0B43D6948D5921EADEB64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6AB77B26614DA9BF3770F253E85776">
    <w:name w:val="EB6AB77B26614DA9BF3770F253E8577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02DC03018E45F6A2ECF6FA805DA3F3">
    <w:name w:val="FE02DC03018E45F6A2ECF6FA805DA3F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C1FDEB09284017A1C953E2761557A9">
    <w:name w:val="1EC1FDEB09284017A1C953E2761557A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1C7D2773204D069A8CBBD193E786F3">
    <w:name w:val="EE1C7D2773204D069A8CBBD193E786F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9BA53877904DD7B85CFECECB883A99">
    <w:name w:val="BE9BA53877904DD7B85CFECECB883A9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132A10E6ED4F92872F78B511EAE354">
    <w:name w:val="E6132A10E6ED4F92872F78B511EAE35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A3880106C54016AC6A418C326AEDD4">
    <w:name w:val="4DA3880106C54016AC6A418C326AEDD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7FD8F8B122437BA49827D09B5162EA">
    <w:name w:val="C97FD8F8B122437BA49827D09B5162E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A35A7D6D2A4CD584E0C094E7CD074A">
    <w:name w:val="1EA35A7D6D2A4CD584E0C094E7CD074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F374D86A2944122A4D4C13028831293">
    <w:name w:val="0F374D86A2944122A4D4C1302883129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48B83CBE45455691C690DB5A603801">
    <w:name w:val="7748B83CBE45455691C690DB5A60380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9836C666D1438F9C4CF56D2C4001FD">
    <w:name w:val="6C9836C666D1438F9C4CF56D2C4001F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6A8B3B8F2B4353B9496EBB910347E4">
    <w:name w:val="9C6A8B3B8F2B4353B9496EBB910347E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82F4BF28574F55ABCA309AB5B000B8">
    <w:name w:val="B482F4BF28574F55ABCA309AB5B000B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D89A76822746718A4BB3DF7980D68C">
    <w:name w:val="7ED89A76822746718A4BB3DF7980D68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A1375C90B64B028E5E4B6757B0E574">
    <w:name w:val="EDA1375C90B64B028E5E4B6757B0E57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E4319523AE49538AD5EAE993484EB5">
    <w:name w:val="6AE4319523AE49538AD5EAE993484EB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6E49B416C54E28820AE6712FD0E6B5">
    <w:name w:val="7D6E49B416C54E28820AE6712FD0E6B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EF948921944FA9BFC104872B0F5C3A">
    <w:name w:val="47EF948921944FA9BFC104872B0F5C3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12B8CCD3AA4E71A1A58295A9B6EF47">
    <w:name w:val="2412B8CCD3AA4E71A1A58295A9B6EF4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F0924EF76F4E8D87F0B894D18B3179">
    <w:name w:val="CFF0924EF76F4E8D87F0B894D18B317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1981C867434EBEA47367AFBA89877D">
    <w:name w:val="7A1981C867434EBEA47367AFBA89877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D581238ACC4F0E93F1FC74BBCB74FB">
    <w:name w:val="27D581238ACC4F0E93F1FC74BBCB74F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833BCAB26B44D187A41F5168A590EA">
    <w:name w:val="91833BCAB26B44D187A41F5168A590E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13CABF0D9541CC982B054A29675D8E">
    <w:name w:val="EF13CABF0D9541CC982B054A29675D8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B38D38F5D9498685A0FE68BD2D419A">
    <w:name w:val="83B38D38F5D9498685A0FE68BD2D419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B973A263624135AE1F4F2B33BE6F24">
    <w:name w:val="28B973A263624135AE1F4F2B33BE6F2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82797607954A71BDF6A93F739539ED">
    <w:name w:val="2382797607954A71BDF6A93F739539E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ECDC21DB6C4D5C98F4ABB058BA6591">
    <w:name w:val="A4ECDC21DB6C4D5C98F4ABB058BA659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C49653C26C415AA5FD7F5AB6FAF908">
    <w:name w:val="7AC49653C26C415AA5FD7F5AB6FAF90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E9ABF4610C482DAC7F33A649E3408D">
    <w:name w:val="99E9ABF4610C482DAC7F33A649E3408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D9EF9FB03143288F4926233F03DFE0">
    <w:name w:val="01D9EF9FB03143288F4926233F03DFE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98309C0CF644F8B331FFC063EF2527">
    <w:name w:val="5998309C0CF644F8B331FFC063EF252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DA897C960F441880B24A27BFEBE564">
    <w:name w:val="65DA897C960F441880B24A27BFEBE56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A175455F894042B7961916E8914B01">
    <w:name w:val="91A175455F894042B7961916E8914B0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AA58856363452985D168D9C3543925">
    <w:name w:val="D3AA58856363452985D168D9C354392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E4AA66EC79497BA92CCD258479518B">
    <w:name w:val="85E4AA66EC79497BA92CCD258479518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120E69778D478AB71FCA752B74A995">
    <w:name w:val="EF120E69778D478AB71FCA752B74A99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93EA8C9BF64C51A396B055C8035C73">
    <w:name w:val="4193EA8C9BF64C51A396B055C8035C7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E64889A3236496A9A36422BDB643375">
    <w:name w:val="2E64889A3236496A9A36422BDB64337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26A8CD540941CE8317FDCF3145B5F7">
    <w:name w:val="BF26A8CD540941CE8317FDCF3145B5F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61F0E61F40472EB6162F750519DF7E">
    <w:name w:val="D661F0E61F40472EB6162F750519DF7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530F55D9724B1CA99E6643D8C3F114">
    <w:name w:val="AD530F55D9724B1CA99E6643D8C3F11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812BF4679CA40DB88505D3CB7040CB2">
    <w:name w:val="E812BF4679CA40DB88505D3CB7040CB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063EF7E1D046BFA7D2ED04BB7C2F11">
    <w:name w:val="79063EF7E1D046BFA7D2ED04BB7C2F1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DFAB790EEF4B0880351931347B8980">
    <w:name w:val="4DDFAB790EEF4B0880351931347B898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42659AFD4B4FF28733C9D5417CF446">
    <w:name w:val="F442659AFD4B4FF28733C9D5417CF44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ED226B36CC4AECA1F93F9D66486ABE">
    <w:name w:val="78ED226B36CC4AECA1F93F9D66486AB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5FAFABB9294425AB5FFD1DE195D667">
    <w:name w:val="295FAFABB9294425AB5FFD1DE195D66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2E246099474B29A9D647EA388C531E">
    <w:name w:val="302E246099474B29A9D647EA388C531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33B2D4A0A04CEDA08825019DB23591">
    <w:name w:val="5833B2D4A0A04CEDA08825019DB2359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50E29D8C8F468EB019ED00329C8E04">
    <w:name w:val="7F50E29D8C8F468EB019ED00329C8E0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1262E3D1D4464F975C2F28E85A9FEA">
    <w:name w:val="FB1262E3D1D4464F975C2F28E85A9FE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CB78855220E40BE93DDAF4DC8C719AC">
    <w:name w:val="ACB78855220E40BE93DDAF4DC8C719A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BD1A93CBBD44EA9F9FC090376EDB91">
    <w:name w:val="2ABD1A93CBBD44EA9F9FC090376EDB9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4B1EB986F1481CB758986E93CE6B88">
    <w:name w:val="8D4B1EB986F1481CB758986E93CE6B8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11A0CFE12843EC87F091C0C2F6A8D2">
    <w:name w:val="0E11A0CFE12843EC87F091C0C2F6A8D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3F1D9679A743FBBB2F95ADA846D6B6">
    <w:name w:val="403F1D9679A743FBBB2F95ADA846D6B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7274F9CB524E85A15DD06E90939C49">
    <w:name w:val="9E7274F9CB524E85A15DD06E90939C4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7B962B5FF34F4A9ABF1773E66D9CC5">
    <w:name w:val="E07B962B5FF34F4A9ABF1773E66D9CC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79C7FC68CF4A88AC07E8547C62A667">
    <w:name w:val="F679C7FC68CF4A88AC07E8547C62A66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5A8E77B65F4D3290C424ACC6FB3274">
    <w:name w:val="975A8E77B65F4D3290C424ACC6FB327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8DB57F188D94FD5A868DE147E02153B">
    <w:name w:val="38DB57F188D94FD5A868DE147E02153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456C4D8E134E53AE3FA00811950EB4">
    <w:name w:val="9A456C4D8E134E53AE3FA00811950EB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EC18AF8ED14A86BD54B3FFA6FCDDCF">
    <w:name w:val="3DEC18AF8ED14A86BD54B3FFA6FCDDC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116058CF8C4CDCB4855F42438F32EE">
    <w:name w:val="DB116058CF8C4CDCB4855F42438F32E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48F456B0074FDAA66BB10DF40887E8">
    <w:name w:val="4448F456B0074FDAA66BB10DF40887E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E3720B9E774FA9B106BE20316AADE5">
    <w:name w:val="BAE3720B9E774FA9B106BE20316AADE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43902F6EA148BAB05754070345B487">
    <w:name w:val="DC43902F6EA148BAB05754070345B48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18D3254A234EAFB9AD551490750CEA">
    <w:name w:val="2018D3254A234EAFB9AD551490750CE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E46E7F2D3B4C5A83725052D4CBDEA4">
    <w:name w:val="7BE46E7F2D3B4C5A83725052D4CBDEA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4AC958551A4A29B1801580A7F7009C">
    <w:name w:val="714AC958551A4A29B1801580A7F7009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5A9E2CD6C04A9A9259EF6FE747A93F">
    <w:name w:val="9F5A9E2CD6C04A9A9259EF6FE747A93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32C0CA0CF44C6EB3F3F6D372EBF4A6">
    <w:name w:val="7732C0CA0CF44C6EB3F3F6D372EBF4A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8D06A60969430B88E6B25F719CD8C2">
    <w:name w:val="608D06A60969430B88E6B25F719CD8C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FB210FB5AA46D088149B984ABF8263">
    <w:name w:val="FBFB210FB5AA46D088149B984ABF826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A23AFFBE44421890D789CDC2D92635">
    <w:name w:val="53A23AFFBE44421890D789CDC2D9263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17C71AC649443595515E36CDF656D9">
    <w:name w:val="7917C71AC649443595515E36CDF656D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0356F589A343C3A8C63EA7730968CE">
    <w:name w:val="FB0356F589A343C3A8C63EA7730968C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087C55378D4066BD6359687CF4CFD5">
    <w:name w:val="D7087C55378D4066BD6359687CF4CFD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1026BBFC1AE4D588B0EE51A4865CF9F">
    <w:name w:val="A1026BBFC1AE4D588B0EE51A4865CF9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B9F6266E3F47BD8724A1176BE7F9EF">
    <w:name w:val="E4B9F6266E3F47BD8724A1176BE7F9E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EE816041B64613ADCC9610D8D781D0">
    <w:name w:val="94EE816041B64613ADCC9610D8D781D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7DCCEDA61E40C0B7841FA9D08F53FF">
    <w:name w:val="ED7DCCEDA61E40C0B7841FA9D08F53F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AC55A92EA4469C9469E9D8319BD938">
    <w:name w:val="53AC55A92EA4469C9469E9D8319BD93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4833E048DB4F9BA430D2631DD8D276">
    <w:name w:val="D04833E048DB4F9BA430D2631DD8D27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FB317D22CA4140A8BAEFD3FF69CC41">
    <w:name w:val="99FB317D22CA4140A8BAEFD3FF69CC4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8F67FCF294406A85C3B0075CF96789">
    <w:name w:val="318F67FCF294406A85C3B0075CF9678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B04E37BD35470DB0DA97CE525A150F">
    <w:name w:val="F5B04E37BD35470DB0DA97CE525A150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117709082D41C88496177B6B23B024">
    <w:name w:val="3F117709082D41C88496177B6B23B02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92719F2CF94FF99515C7A2F834BE40">
    <w:name w:val="2092719F2CF94FF99515C7A2F834BE4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7F3C27CA8B42CBA46761A314916900">
    <w:name w:val="FF7F3C27CA8B42CBA46761A31491690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3303528DE644478164B2D7125F27DB">
    <w:name w:val="603303528DE644478164B2D7125F27D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6ACEEB85814E6290F887302A7DF694">
    <w:name w:val="8D6ACEEB85814E6290F887302A7DF69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EF1581C53E4580A86A940116E600B4">
    <w:name w:val="08EF1581C53E4580A86A940116E600B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8B37A80EA64B1387D3C9E8B3BD5109">
    <w:name w:val="828B37A80EA64B1387D3C9E8B3BD510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F23E84C885404D82A73CF13018E002">
    <w:name w:val="C3F23E84C885404D82A73CF13018E00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89948B12AF4CA39CBAD7CF73BFF095">
    <w:name w:val="0389948B12AF4CA39CBAD7CF73BFF09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5FE16FD1EE41CDB682A3E8391985FA">
    <w:name w:val="205FE16FD1EE41CDB682A3E8391985F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0AB69B331140749778E4A68CCAF8D6">
    <w:name w:val="B10AB69B331140749778E4A68CCAF8D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B683F41D1A4BD39615A56350EA9289">
    <w:name w:val="ABB683F41D1A4BD39615A56350EA928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C37FE939AA4F149E0DFC856FCEA15D">
    <w:name w:val="39C37FE939AA4F149E0DFC856FCEA15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D66DE37B4345AFBA1B6D78B15A56DA">
    <w:name w:val="DCD66DE37B4345AFBA1B6D78B15A56D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C5861D41E247EF8DE0F4EAA96F5863">
    <w:name w:val="E5C5861D41E247EF8DE0F4EAA96F586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25899EE50144576948952372C54367F">
    <w:name w:val="025899EE50144576948952372C54367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E91168B7274BA89E4D6BE298C81E0B">
    <w:name w:val="C3E91168B7274BA89E4D6BE298C81E0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16D8FD25C9B4E0AB928EEEDAEA2B7A2">
    <w:name w:val="E16D8FD25C9B4E0AB928EEEDAEA2B7A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C333597AAD45A89E0F4A781014F77B">
    <w:name w:val="85C333597AAD45A89E0F4A781014F77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EDDE605040444D82EA6EEC9D077D5E">
    <w:name w:val="60EDDE605040444D82EA6EEC9D077D5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388D228EB64EC6A1C81530BACE851E">
    <w:name w:val="98388D228EB64EC6A1C81530BACE851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9059E89A2A4E5FB941662795690A4E">
    <w:name w:val="D79059E89A2A4E5FB941662795690A4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FC8F543D5A5454FAB59D5BB7563FBF8">
    <w:name w:val="0FC8F543D5A5454FAB59D5BB7563FBF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63C3C4877F473892C3062E01524C66">
    <w:name w:val="7263C3C4877F473892C3062E01524C6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D49A4DACEE4975BF735ECE7F4728E0">
    <w:name w:val="12D49A4DACEE4975BF735ECE7F4728E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C7086388674A198F53835A85D5147B">
    <w:name w:val="F0C7086388674A198F53835A85D5147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CDC53D181D43F2B5FF224F677B5197">
    <w:name w:val="FBCDC53D181D43F2B5FF224F677B519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54B2A30DE74283A7A7A652EE691009">
    <w:name w:val="3754B2A30DE74283A7A7A652EE69100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3716B79BB7436996A2B549602DF104">
    <w:name w:val="EE3716B79BB7436996A2B549602DF10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AD262FA602470D82A1D29E855EE0BD">
    <w:name w:val="36AD262FA602470D82A1D29E855EE0B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77369A7A514082808FB30D815DFC33">
    <w:name w:val="2877369A7A514082808FB30D815DFC3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BD89928BD2499D8C779B8D67314E6F">
    <w:name w:val="6EBD89928BD2499D8C779B8D67314E6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D11D2C52BF4FF588D108C6AB7085E1">
    <w:name w:val="E7D11D2C52BF4FF588D108C6AB7085E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0AB01CDE7C4899858FE2AB358B069A">
    <w:name w:val="7F0AB01CDE7C4899858FE2AB358B069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818CDB2B924F96B604032AC30C389A">
    <w:name w:val="A6818CDB2B924F96B604032AC30C389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CE8E13C9C54B6BBB0E4A067B8D7CB7">
    <w:name w:val="9ACE8E13C9C54B6BBB0E4A067B8D7CB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9973D1B8E841A0B41E7CA0C949B25D">
    <w:name w:val="7D9973D1B8E841A0B41E7CA0C949B25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071E047A1C44A8B609E5D3D8399AD5">
    <w:name w:val="82071E047A1C44A8B609E5D3D8399AD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B54FE8CC6D443DD8E1DE9BD25072DF0">
    <w:name w:val="1B54FE8CC6D443DD8E1DE9BD25072DF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EF3AE5BB314CA4875A483FF3273C16">
    <w:name w:val="34EF3AE5BB314CA4875A483FF3273C1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67FBAF44074C04B993991136CC3D68">
    <w:name w:val="ED67FBAF44074C04B993991136CC3D6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2E2CA4F64446F18FE19BCBCF40BAD0">
    <w:name w:val="AA2E2CA4F64446F18FE19BCBCF40BAD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4CA4D4A3D1473A9F3B4E45B9A4B731">
    <w:name w:val="C94CA4D4A3D1473A9F3B4E45B9A4B73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1FE4B430C5424BB1D4C927D3881AED">
    <w:name w:val="851FE4B430C5424BB1D4C927D3881AE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C70FD55AAC47939FB2E76AB71B9DD6">
    <w:name w:val="1EC70FD55AAC47939FB2E76AB71B9DD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7A8EE561C3418FB9F301F0159AE293">
    <w:name w:val="777A8EE561C3418FB9F301F0159AE29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C4AF890868485B9BFDCD96E495EC20">
    <w:name w:val="EFC4AF890868485B9BFDCD96E495EC2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01AA0FAE8745EFA612CD3E5CB37A5E">
    <w:name w:val="9E01AA0FAE8745EFA612CD3E5CB37A5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81CB5EC84148DC8781D0F56FE13DC7">
    <w:name w:val="FC81CB5EC84148DC8781D0F56FE13DC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D2D41232FB645488BBB85E3DF7A5930">
    <w:name w:val="9D2D41232FB645488BBB85E3DF7A593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5F147076B640CDA90BC04DD91B6C15">
    <w:name w:val="215F147076B640CDA90BC04DD91B6C1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4FBD87EDBE4C0C837E2643B51C3DD1">
    <w:name w:val="B34FBD87EDBE4C0C837E2643B51C3DD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41FB91F52746FF80B8064B6551B3BF">
    <w:name w:val="E741FB91F52746FF80B8064B6551B3B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64986839914778A2213C9185443280">
    <w:name w:val="B264986839914778A2213C918544328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DEB0BD91A34FEA84AAA9C3FC880B8F">
    <w:name w:val="1FDEB0BD91A34FEA84AAA9C3FC880B8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4933F0FE6014AF3AF5343FBFFC33586">
    <w:name w:val="04933F0FE6014AF3AF5343FBFFC3358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B4B0548FF7461790331A52C2961F8F">
    <w:name w:val="24B4B0548FF7461790331A52C2961F8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AFAE85D36E4FE6BA6ADB217F895F67">
    <w:name w:val="9EAFAE85D36E4FE6BA6ADB217F895F6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8854B055ED4513B68630735B9D1C33">
    <w:name w:val="C18854B055ED4513B68630735B9D1C3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58D3ECA8FE462E857DEB3EFA0A3532">
    <w:name w:val="8058D3ECA8FE462E857DEB3EFA0A353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8539B85DCE45E1B32105DC9FB1C77C">
    <w:name w:val="AD8539B85DCE45E1B32105DC9FB1C77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1EE593C338488EB8813F9FF5E060FF">
    <w:name w:val="6C1EE593C338488EB8813F9FF5E060F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CDC7DE262443F7839FCCB49B84FDC8">
    <w:name w:val="D8CDC7DE262443F7839FCCB49B84FDC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7F6B897BF749B0A6865DA74F36EC81">
    <w:name w:val="A87F6B897BF749B0A6865DA74F36EC8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03938533E445E4890B2C409842E615">
    <w:name w:val="1D03938533E445E4890B2C409842E61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882500D7524543BC34D8A1F049033A">
    <w:name w:val="7C882500D7524543BC34D8A1F049033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797942379F4CBD892E17B837676BEE">
    <w:name w:val="A0797942379F4CBD892E17B837676BE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C3D4E0843A4025B0DFD91F40390EE3">
    <w:name w:val="15C3D4E0843A4025B0DFD91F40390EE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D2D01AFC6F410DB91F9C7180A181A4">
    <w:name w:val="F4D2D01AFC6F410DB91F9C7180A181A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FB0E74C33A43E2954B1D857828B338">
    <w:name w:val="44FB0E74C33A43E2954B1D857828B33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1924ABE140480891022334B8D27F51">
    <w:name w:val="731924ABE140480891022334B8D27F5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0C05AD6FE5145DFB6DB1E0E2089D1B0">
    <w:name w:val="B0C05AD6FE5145DFB6DB1E0E2089D1B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F25A7323EA4D4892616CF63804ACE8">
    <w:name w:val="F7F25A7323EA4D4892616CF63804ACE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461336C1304F92BC6FC850FB42BD98">
    <w:name w:val="6C461336C1304F92BC6FC850FB42BD9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20889B13354B7B961FDEA26C573799">
    <w:name w:val="4520889B13354B7B961FDEA26C57379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C96F0A4FB24F1E8A521182B98B3601">
    <w:name w:val="A8C96F0A4FB24F1E8A521182B98B360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DB1136C9914BFD842166B25F1D4D6A">
    <w:name w:val="7FDB1136C9914BFD842166B25F1D4D6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24A63675894B9398B0FE799E243CF5">
    <w:name w:val="8B24A63675894B9398B0FE799E243CF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E9F5585DDB42558FA9536EDCFD5345">
    <w:name w:val="4FE9F5585DDB42558FA9536EDCFD534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86340990FA46C9AB2A1B21033DEE3E">
    <w:name w:val="6986340990FA46C9AB2A1B21033DEE3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237EFFC09A49BABAF819793377CE56">
    <w:name w:val="DD237EFFC09A49BABAF819793377CE5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311BB3510F4DB8BED14F2323165E3F">
    <w:name w:val="AF311BB3510F4DB8BED14F2323165E3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D5CF679A8F44158579FECCE7EA8320">
    <w:name w:val="09D5CF679A8F44158579FECCE7EA832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75D4086C9B4878BDE3261A8B8972A2">
    <w:name w:val="A575D4086C9B4878BDE3261A8B8972A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19CDAEAD3B4789A9E450129A1713A6">
    <w:name w:val="8919CDAEAD3B4789A9E450129A1713A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2B86BE1B0D4FCC943D10C2EE185F0F">
    <w:name w:val="842B86BE1B0D4FCC943D10C2EE185F0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A0563A5A1B4EBC9D3658640C4261EC">
    <w:name w:val="E6A0563A5A1B4EBC9D3658640C4261E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235193DDCC45E49B2BD32B9ABB3A75">
    <w:name w:val="FD235193DDCC45E49B2BD32B9ABB3A7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E503A67A5A4644BA09AD62D9AFEFE3">
    <w:name w:val="D0E503A67A5A4644BA09AD62D9AFEFE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BA1FC351F24E6790474C1D982F4CF1">
    <w:name w:val="9CBA1FC351F24E6790474C1D982F4CF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97061068704424BCE84EB05DF353F9">
    <w:name w:val="EC97061068704424BCE84EB05DF353F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FF2F13D5DC45D8ABDAF89DFF68EDB2">
    <w:name w:val="92FF2F13D5DC45D8ABDAF89DFF68EDB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42A26DD4BD4D6DB408C182F1E3C781">
    <w:name w:val="E342A26DD4BD4D6DB408C182F1E3C78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65B13A3F644DB3AB8EB297EF5F22D7">
    <w:name w:val="1265B13A3F644DB3AB8EB297EF5F22D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D63C68B5E941EF8B899E404F7A1E3F">
    <w:name w:val="97D63C68B5E941EF8B899E404F7A1E3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07C264EABE44FCAAB937C03C49FB37">
    <w:name w:val="A207C264EABE44FCAAB937C03C49FB3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89CDF26EF64B47884F6E263BF1A27D">
    <w:name w:val="7389CDF26EF64B47884F6E263BF1A27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44C8E95B5C4EC199AF63829610D671">
    <w:name w:val="7B44C8E95B5C4EC199AF63829610D67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4E779B61184DE8A4D0D83121955516">
    <w:name w:val="CE4E779B61184DE8A4D0D8312195551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71318A526A4712B0CB992E307AF997">
    <w:name w:val="E771318A526A4712B0CB992E307AF99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98AF5838ED4580B1AF1843F3E80BBD">
    <w:name w:val="1098AF5838ED4580B1AF1843F3E80BB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38B15CC2E84559A2DFAB6CD0077912">
    <w:name w:val="8D38B15CC2E84559A2DFAB6CD007791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3B66C959074C44BF4FB6AB8FB0E386">
    <w:name w:val="5B3B66C959074C44BF4FB6AB8FB0E38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BC81A4EA884AF7A233DB4887B922C1">
    <w:name w:val="DDBC81A4EA884AF7A233DB4887B922C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D0EA1A691B4F4CA5F77A63A2A31A0A">
    <w:name w:val="9ED0EA1A691B4F4CA5F77A63A2A31A0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88AFA2C98C4BCCB4C706F9AF8AC400">
    <w:name w:val="E988AFA2C98C4BCCB4C706F9AF8AC40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3027D2E3984D898D4A4A619AB4A9E7">
    <w:name w:val="9A3027D2E3984D898D4A4A619AB4A9E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1947221135467B8D2F159B014F85B1">
    <w:name w:val="DE1947221135467B8D2F159B014F85B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50AE1408BD41408EBF9C23272DFAE7">
    <w:name w:val="2C50AE1408BD41408EBF9C23272DFAE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FB77FE5A83453EB24579235FC0F8CC">
    <w:name w:val="78FB77FE5A83453EB24579235FC0F8C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943F4F05B9443C8F8E18B984E643C8">
    <w:name w:val="56943F4F05B9443C8F8E18B984E643C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E678BAFCB64E3DB34C00D9081050F9">
    <w:name w:val="C2E678BAFCB64E3DB34C00D9081050F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D32FE2A86541C58467AC6B7A068E2C">
    <w:name w:val="47D32FE2A86541C58467AC6B7A068E2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FE9BE75EA5B4553BB2CD33BFB303754">
    <w:name w:val="8FE9BE75EA5B4553BB2CD33BFB30375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6414086E8844828318871C4CF3A99E">
    <w:name w:val="DD6414086E8844828318871C4CF3A99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8B413951F9549CF9132F09D2957B087">
    <w:name w:val="E8B413951F9549CF9132F09D2957B08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F1FE4812904FCC9A3DE78E522481B2">
    <w:name w:val="07F1FE4812904FCC9A3DE78E522481B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38BBC126A149059B65109DD44817F0">
    <w:name w:val="FA38BBC126A149059B65109DD44817F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7F2711DAAA4AAD80154F4B9AFE2E8B">
    <w:name w:val="E97F2711DAAA4AAD80154F4B9AFE2E8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658C30949844678855535748F4DB74">
    <w:name w:val="18658C30949844678855535748F4DB7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B03BB46A514DAEA2FDFFA62B2909B1">
    <w:name w:val="25B03BB46A514DAEA2FDFFA62B2909B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C4B205173E4D4FAF151BD31FAA5D9E">
    <w:name w:val="BFC4B205173E4D4FAF151BD31FAA5D9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074CC60E6948A5B2F30AF7C34EFAEC">
    <w:name w:val="0A074CC60E6948A5B2F30AF7C34EFAE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C1A51FFD344D1384D6090D31CF4D98">
    <w:name w:val="EAC1A51FFD344D1384D6090D31CF4D9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34DD863B5044938666F0EBA9C36046">
    <w:name w:val="0D34DD863B5044938666F0EBA9C3604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C9EC723B85456BAFCBF7627894441F">
    <w:name w:val="56C9EC723B85456BAFCBF7627894441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22D5FA71C3409D87D45A40FEE0CA6B">
    <w:name w:val="2722D5FA71C3409D87D45A40FEE0CA6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D67F573E904B27BEDFE56CD0C78214">
    <w:name w:val="84D67F573E904B27BEDFE56CD0C7821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530CC5D4F2452C93E2539E3A6DD688">
    <w:name w:val="63530CC5D4F2452C93E2539E3A6DD68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4EBB32B0D242919364860E1BD38127">
    <w:name w:val="284EBB32B0D242919364860E1BD3812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8E00B0839B4B959D3A3EA34DD45689">
    <w:name w:val="CA8E00B0839B4B959D3A3EA34DD4568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4554255E3A4730BCA7F25CCBA6C21E">
    <w:name w:val="BF4554255E3A4730BCA7F25CCBA6C21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828971B511479189E5DDD805EF7675">
    <w:name w:val="A5828971B511479189E5DDD805EF767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29750D940C43C8BF3BE16222FDF1EE">
    <w:name w:val="7A29750D940C43C8BF3BE16222FDF1E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E27D49F325402C94E5CCC0D48534B9">
    <w:name w:val="D0E27D49F325402C94E5CCC0D48534B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ECB21EDBBA4554845C09E1C7CEAA8B">
    <w:name w:val="ADECB21EDBBA4554845C09E1C7CEAA8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B0BB8CD9C645A5BAA4E0025A6B9677">
    <w:name w:val="BEB0BB8CD9C645A5BAA4E0025A6B967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C6DA1E00F944978D429A1029CB57F1">
    <w:name w:val="9FC6DA1E00F944978D429A1029CB57F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4FBFFE8DC54E469699DE46F8098665">
    <w:name w:val="DB4FBFFE8DC54E469699DE46F809866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019E1250584711A8DEDA47EEC1089A">
    <w:name w:val="0C019E1250584711A8DEDA47EEC1089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3FFC636E0B40C6A000E116C8ED839C">
    <w:name w:val="F53FFC636E0B40C6A000E116C8ED839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022885F9BE4683A9F3FB36BEF85BB6">
    <w:name w:val="95022885F9BE4683A9F3FB36BEF85BB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9FD4D2037C4598B15CC410C4D64D92">
    <w:name w:val="119FD4D2037C4598B15CC410C4D64D9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68763E4A614DF282AAFFB35E4C9018">
    <w:name w:val="6968763E4A614DF282AAFFB35E4C901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8C1F39EC274E4EA46DB8D0983AB6E4">
    <w:name w:val="628C1F39EC274E4EA46DB8D0983AB6E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538174F04E40EA97DB949479912C07">
    <w:name w:val="F7538174F04E40EA97DB949479912C0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338106B7814E3A85CC376DD64CCCAC">
    <w:name w:val="60338106B7814E3A85CC376DD64CCCA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8389E448B849F584DA778CF6FF1387">
    <w:name w:val="C58389E448B849F584DA778CF6FF138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8C3B9A7DD7496BB5138EF07AC3B31A">
    <w:name w:val="428C3B9A7DD7496BB5138EF07AC3B31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C2F95EC6D14E1D9996D43FC3251A63">
    <w:name w:val="F4C2F95EC6D14E1D9996D43FC3251A6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30A7BA9E944BA4976ACB62AEF7D27E">
    <w:name w:val="1F30A7BA9E944BA4976ACB62AEF7D27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1ABDCC9A984A9689DCBC091D4E8041">
    <w:name w:val="011ABDCC9A984A9689DCBC091D4E804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DA202CA576439596AB0196606633C9">
    <w:name w:val="5BDA202CA576439596AB0196606633C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782A8582684254B589C106EB7FC60A">
    <w:name w:val="07782A8582684254B589C106EB7FC60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1AE9913D2A24AEEA9834644985C9307">
    <w:name w:val="61AE9913D2A24AEEA9834644985C930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E72F8B98A44283B36C87EE173BF50F">
    <w:name w:val="80E72F8B98A44283B36C87EE173BF50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5F7CFE4A34443A9A690FADEFAE7705">
    <w:name w:val="EB5F7CFE4A34443A9A690FADEFAE770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FC7FE410FF4CD4A8562792A22A9053">
    <w:name w:val="C4FC7FE410FF4CD4A8562792A22A905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CE7BECA71A4E629F745EF675FECE93">
    <w:name w:val="6BCE7BECA71A4E629F745EF675FECE9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6DF9407CDB49A68C049E2F372174FC">
    <w:name w:val="7A6DF9407CDB49A68C049E2F372174F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77ECD0184A4E4FB2ABB1551EBDA3BF">
    <w:name w:val="6F77ECD0184A4E4FB2ABB1551EBDA3B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D1E9F01E6542D4A8D58AC1DB7E5EA4">
    <w:name w:val="EFD1E9F01E6542D4A8D58AC1DB7E5EA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AC6C309C3C4348B860E74870A97609">
    <w:name w:val="1DAC6C309C3C4348B860E74870A97609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B175ABE7C842159C4A4ED3E58E8E60">
    <w:name w:val="08B175ABE7C842159C4A4ED3E58E8E6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73E8DB18274AFA8D7E01379FE4F8A6">
    <w:name w:val="A073E8DB18274AFA8D7E01379FE4F8A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DD58727CC04B3B972367698B7F7C65">
    <w:name w:val="8BDD58727CC04B3B972367698B7F7C6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D99109206B4AFFA0EE69D55C20593B">
    <w:name w:val="42D99109206B4AFFA0EE69D55C20593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78445682CF4A1B82BC7A3414782A9D">
    <w:name w:val="C178445682CF4A1B82BC7A3414782A9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6771F21F2E45B1B3B13CCA6D003977">
    <w:name w:val="EA6771F21F2E45B1B3B13CCA6D00397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524DCEB89B467C9B7A74208701A411">
    <w:name w:val="39524DCEB89B467C9B7A74208701A411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F96C2DB6E14A7ABF50C29AE5A02B88">
    <w:name w:val="76F96C2DB6E14A7ABF50C29AE5A02B8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19FE37FD124DC4B6BD9706ACF01EDB">
    <w:name w:val="E319FE37FD124DC4B6BD9706ACF01ED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02CF2134BA4C03BC461210625808BA">
    <w:name w:val="C002CF2134BA4C03BC461210625808B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91257C692F413AB24CD07631543B23">
    <w:name w:val="E591257C692F413AB24CD07631543B2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70A84D0AD74751A0F6196B7C1513B6">
    <w:name w:val="D570A84D0AD74751A0F6196B7C1513B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996539908A4C798C0E6704F5DB4BC4">
    <w:name w:val="8A996539908A4C798C0E6704F5DB4BC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011A70FDA74927AF0576C915B8A826">
    <w:name w:val="8B011A70FDA74927AF0576C915B8A82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18BE32FA8F4ADAB07831EAB26E727F">
    <w:name w:val="F218BE32FA8F4ADAB07831EAB26E727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DF62FE12B34A7E98FEE8B7A62893F2">
    <w:name w:val="5BDF62FE12B34A7E98FEE8B7A62893F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A2A55337C74C7B8FC9848415C3B610">
    <w:name w:val="54A2A55337C74C7B8FC9848415C3B61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F917666955455EBAEC29BC7701A46A">
    <w:name w:val="27F917666955455EBAEC29BC7701A46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BEE8CF7D274C63920F8B435F8A192E">
    <w:name w:val="6BBEE8CF7D274C63920F8B435F8A192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7CD133A64747318CE8F3D1EF00B522">
    <w:name w:val="C57CD133A64747318CE8F3D1EF00B52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5DD55DD0DF44A6881272B6F4680EFC">
    <w:name w:val="E25DD55DD0DF44A6881272B6F4680EF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18FE42F6CA4197816ED6D90C1B01B7">
    <w:name w:val="B418FE42F6CA4197816ED6D90C1B01B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3B36A0FE022403CB102266251BC35E7">
    <w:name w:val="F3B36A0FE022403CB102266251BC35E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393FBEE96B44EF830BB44868A013BC">
    <w:name w:val="1F393FBEE96B44EF830BB44868A013B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47B09A428F4DF097EB2A58457E2622">
    <w:name w:val="5347B09A428F4DF097EB2A58457E262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6180548876492295C16F16B632F6FC">
    <w:name w:val="2D6180548876492295C16F16B632F6F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B9EBFFD53D431AA1DF2D31AD030ED0">
    <w:name w:val="97B9EBFFD53D431AA1DF2D31AD030ED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CF6EDB465243218FE17995ABCD0D93">
    <w:name w:val="CFCF6EDB465243218FE17995ABCD0D9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B443B6B8BA4AC79609A32B4D022292">
    <w:name w:val="A0B443B6B8BA4AC79609A32B4D02229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C429BF1C1341558B1AECCEE781DC7A">
    <w:name w:val="2FC429BF1C1341558B1AECCEE781DC7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820F0FC09947D9AC96B2492696A332">
    <w:name w:val="50820F0FC09947D9AC96B2492696A33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27D676DB9B040218275888A28E4E278">
    <w:name w:val="027D676DB9B040218275888A28E4E27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C8024E07D94672A574730CC1611556">
    <w:name w:val="92C8024E07D94672A574730CC161155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C6F60CB75346AF9DCD563B0DA0F1DB">
    <w:name w:val="48C6F60CB75346AF9DCD563B0DA0F1DB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D6F66FEF5F430685FF11BD49EE95D6">
    <w:name w:val="E4D6F66FEF5F430685FF11BD49EE95D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CBF17575BD4019B18A8514B62A90F4">
    <w:name w:val="BFCBF17575BD4019B18A8514B62A90F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28C4EFEDAF4A00838AEAFBA118DDF4">
    <w:name w:val="BF28C4EFEDAF4A00838AEAFBA118DDF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81B1D9AAB245068DBFB01CB1DBF9BF">
    <w:name w:val="E081B1D9AAB245068DBFB01CB1DBF9BF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F70D0585944AD0952F391048C0FBD4">
    <w:name w:val="DFF70D0585944AD0952F391048C0FBD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73A0EC7DF647118E5DC50FF3E6D9F8">
    <w:name w:val="1373A0EC7DF647118E5DC50FF3E6D9F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2B0E7304754C509E697DEF1C9A8ABD">
    <w:name w:val="9B2B0E7304754C509E697DEF1C9A8ABD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D522C267E3494697EF997F7D4F2078">
    <w:name w:val="25D522C267E3494697EF997F7D4F207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6E9EF461AA4FEB8F3A3D59006059F4">
    <w:name w:val="4F6E9EF461AA4FEB8F3A3D59006059F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D2B8C04CDF4D6786C389A9834FF15C">
    <w:name w:val="91D2B8C04CDF4D6786C389A9834FF15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DBBB031FF74D7793532D8F5ED58670">
    <w:name w:val="C6DBBB031FF74D7793532D8F5ED5867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1D5BFB5D394A9D93AFB9148CC022D8">
    <w:name w:val="8E1D5BFB5D394A9D93AFB9148CC022D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9360C29BDD42B2A79701C6C203958E">
    <w:name w:val="5C9360C29BDD42B2A79701C6C203958E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D96F82364144EAA60DE30BA80F7CA7">
    <w:name w:val="4DD96F82364144EAA60DE30BA80F7CA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A8A985EC6634D0CA2952D539B6C7332">
    <w:name w:val="4A8A985EC6634D0CA2952D539B6C733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C7D1F28070403789924F31DC153C8C">
    <w:name w:val="33C7D1F28070403789924F31DC153C8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A2017A674D472AB2544F0233385F00">
    <w:name w:val="95A2017A674D472AB2544F0233385F00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33B70B1F2842A19E3D48A99EE08752">
    <w:name w:val="0E33B70B1F2842A19E3D48A99EE08752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71B7194A0942DBB8C11495EB61C406">
    <w:name w:val="3D71B7194A0942DBB8C11495EB61C406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02C8330270437CBD93F6253F4EF144">
    <w:name w:val="4E02C8330270437CBD93F6253F4EF144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3480D1B53D49E89ECFE1C3C21BE9CC">
    <w:name w:val="233480D1B53D49E89ECFE1C3C21BE9C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47AF8FF2C944F4A3C9F2E143473E6C">
    <w:name w:val="D247AF8FF2C944F4A3C9F2E143473E6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890AFD98464F7CAE6AB6E42068BCC5">
    <w:name w:val="06890AFD98464F7CAE6AB6E42068BCC5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F03D961A034D5CB9677AB248BAB417">
    <w:name w:val="8EF03D961A034D5CB9677AB248BAB417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B249A586094D83A89C026B1EA18113">
    <w:name w:val="4EB249A586094D83A89C026B1EA18113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CAB390F00647ED8B15D2FBF16210AC">
    <w:name w:val="9FCAB390F00647ED8B15D2FBF16210AC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E92ECEB9AC4572A0DCABB66AC10BEA">
    <w:name w:val="EAE92ECEB9AC4572A0DCABB66AC10BEA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628110E3D74123AADAA304E3891188">
    <w:name w:val="4F628110E3D74123AADAA304E3891188"/>
    <w:rsid w:val="00014C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074BB131704A148F21DC81CA1FB55C">
    <w:name w:val="C8074BB131704A148F21DC81CA1FB55C"/>
    <w:rsid w:val="00014C7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BACE9FF-AA15-4C50-979A-502F05457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990</Words>
  <Characters>5450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2025-11-28T14:57:00Z</dcterms:created>
  <dcterms:modified xsi:type="dcterms:W3CDTF">2025-11-28T14:57:00Z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